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805E5E" w:rsidRPr="009C1FB4" w:rsidRDefault="001229A0" w:rsidP="00A42B31">
      <w:pPr>
        <w:spacing w:line="276" w:lineRule="auto"/>
        <w:jc w:val="center"/>
        <w:rPr>
          <w:rFonts w:ascii="Times New Roman" w:hAnsi="Times New Roman" w:cs="Times New Roman"/>
          <w:b/>
          <w:color w:val="FFC000" w:themeColor="accent4"/>
          <w:sz w:val="28"/>
          <w:szCs w:val="28"/>
        </w:rPr>
      </w:pPr>
      <w:r w:rsidRPr="009C1FB4">
        <w:rPr>
          <w:rFonts w:ascii="Times New Roman" w:hAnsi="Times New Roman" w:cs="Times New Roman"/>
          <w:b/>
          <w:noProof/>
          <w:color w:val="FFC000" w:themeColor="accent4"/>
          <w:sz w:val="28"/>
          <w:szCs w:val="28"/>
        </w:rPr>
        <mc:AlternateContent>
          <mc:Choice Requires="wps">
            <w:drawing>
              <wp:anchor distT="0" distB="0" distL="114300" distR="114300" simplePos="0" relativeHeight="251659264" behindDoc="1" locked="0" layoutInCell="1" allowOverlap="1" wp14:anchorId="740E495D" wp14:editId="63216B65">
                <wp:simplePos x="0" y="0"/>
                <wp:positionH relativeFrom="column">
                  <wp:posOffset>-1448435</wp:posOffset>
                </wp:positionH>
                <wp:positionV relativeFrom="paragraph">
                  <wp:posOffset>-1439545</wp:posOffset>
                </wp:positionV>
                <wp:extent cx="7772400" cy="10830560"/>
                <wp:effectExtent l="0" t="0" r="0" b="889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830560"/>
                        </a:xfrm>
                        <a:prstGeom prst="rect">
                          <a:avLst/>
                        </a:prstGeom>
                        <a:solidFill>
                          <a:srgbClr val="00B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114.05pt;margin-top:-113.35pt;width:612pt;height:852.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" fillcolor="#00bfff" stroked="f" strokeweight="1pt">
                <v:path arrowok="t"/>
              </v:rect>
            </w:pict>
          </mc:Fallback>
        </mc:AlternateContent>
      </w:r>
      <w:r w:rsidR="00267B89" w:rsidRPr="009C1FB4">
        <w:rPr>
          <w:rFonts w:ascii="Times New Roman" w:hAnsi="Times New Roman" w:cs="Times New Roman"/>
          <w:b/>
          <w:color w:val="FFC000" w:themeColor="accent4"/>
          <w:sz w:val="28"/>
          <w:szCs w:val="28"/>
        </w:rPr>
        <w:t xml:space="preserve">SISTEM </w:t>
      </w:r>
      <w:r w:rsidR="005225B8" w:rsidRPr="009C1FB4">
        <w:rPr>
          <w:rFonts w:ascii="Times New Roman" w:hAnsi="Times New Roman" w:cs="Times New Roman"/>
          <w:b/>
          <w:color w:val="FFC000" w:themeColor="accent4"/>
          <w:sz w:val="28"/>
          <w:szCs w:val="28"/>
        </w:rPr>
        <w:t>KERJA</w:t>
      </w:r>
      <w:r w:rsidR="002D122E" w:rsidRPr="009C1FB4">
        <w:rPr>
          <w:rFonts w:ascii="Times New Roman" w:hAnsi="Times New Roman" w:cs="Times New Roman"/>
          <w:b/>
          <w:color w:val="FFC000" w:themeColor="accent4"/>
          <w:sz w:val="28"/>
          <w:szCs w:val="28"/>
        </w:rPr>
        <w:t xml:space="preserve"> DAN PERAWATAN PADA</w:t>
      </w:r>
      <w:r w:rsidR="005225B8" w:rsidRPr="009C1FB4">
        <w:rPr>
          <w:rFonts w:ascii="Times New Roman" w:hAnsi="Times New Roman" w:cs="Times New Roman"/>
          <w:b/>
          <w:color w:val="FFC000" w:themeColor="accent4"/>
          <w:sz w:val="28"/>
          <w:szCs w:val="28"/>
        </w:rPr>
        <w:t xml:space="preserve"> </w:t>
      </w:r>
      <w:r w:rsidR="005225B8" w:rsidRPr="009C1FB4">
        <w:rPr>
          <w:rFonts w:ascii="Times New Roman" w:hAnsi="Times New Roman" w:cs="Times New Roman"/>
          <w:b/>
          <w:i/>
          <w:color w:val="FFC000" w:themeColor="accent4"/>
          <w:sz w:val="28"/>
          <w:szCs w:val="28"/>
        </w:rPr>
        <w:t>BURNER</w:t>
      </w:r>
      <w:r w:rsidR="007C70BD" w:rsidRPr="009C1FB4">
        <w:rPr>
          <w:rFonts w:ascii="Times New Roman" w:hAnsi="Times New Roman" w:cs="Times New Roman"/>
          <w:b/>
          <w:color w:val="FFC000" w:themeColor="accent4"/>
          <w:sz w:val="28"/>
          <w:szCs w:val="28"/>
        </w:rPr>
        <w:t xml:space="preserve"> BAHAN BAKAR GAS </w:t>
      </w:r>
    </w:p>
    <w:p w:rsidR="00805E5E" w:rsidRPr="009C1FB4" w:rsidRDefault="00EB5211" w:rsidP="00DC11AC">
      <w:pPr>
        <w:spacing w:line="276" w:lineRule="auto"/>
        <w:jc w:val="center"/>
        <w:rPr>
          <w:rFonts w:ascii="Times New Roman" w:hAnsi="Times New Roman" w:cs="Times New Roman"/>
          <w:b/>
          <w:color w:val="FFC000" w:themeColor="accent4"/>
          <w:sz w:val="28"/>
          <w:szCs w:val="28"/>
        </w:rPr>
      </w:pPr>
      <w:r w:rsidRPr="009C1FB4">
        <w:rPr>
          <w:rFonts w:ascii="Times New Roman" w:hAnsi="Times New Roman" w:cs="Times New Roman"/>
          <w:b/>
          <w:color w:val="FFC000" w:themeColor="accent4"/>
          <w:sz w:val="28"/>
          <w:szCs w:val="28"/>
        </w:rPr>
        <w:t>PT. INDIRA DWI MITRA</w:t>
      </w:r>
      <w:r w:rsidR="00831D0F" w:rsidRPr="009C1FB4">
        <w:rPr>
          <w:rFonts w:ascii="Times New Roman" w:hAnsi="Times New Roman" w:cs="Times New Roman"/>
          <w:b/>
          <w:color w:val="FFC000" w:themeColor="accent4"/>
          <w:sz w:val="28"/>
          <w:szCs w:val="28"/>
        </w:rPr>
        <w:t xml:space="preserve"> </w:t>
      </w:r>
      <w:r w:rsidR="00190BD6" w:rsidRPr="009C1FB4">
        <w:rPr>
          <w:rFonts w:ascii="Times New Roman" w:hAnsi="Times New Roman" w:cs="Times New Roman"/>
          <w:b/>
          <w:color w:val="FFC000" w:themeColor="accent4"/>
          <w:sz w:val="28"/>
          <w:szCs w:val="28"/>
        </w:rPr>
        <w:t>(</w:t>
      </w:r>
      <w:r w:rsidR="00831D0F" w:rsidRPr="009C1FB4">
        <w:rPr>
          <w:rFonts w:ascii="Times New Roman" w:hAnsi="Times New Roman" w:cs="Times New Roman"/>
          <w:b/>
          <w:color w:val="FFC000" w:themeColor="accent4"/>
          <w:sz w:val="28"/>
          <w:szCs w:val="28"/>
        </w:rPr>
        <w:t>TANGERANG BANTEN</w:t>
      </w:r>
      <w:r w:rsidR="00190BD6" w:rsidRPr="009C1FB4">
        <w:rPr>
          <w:rFonts w:ascii="Times New Roman" w:hAnsi="Times New Roman" w:cs="Times New Roman"/>
          <w:b/>
          <w:color w:val="FFC000" w:themeColor="accent4"/>
          <w:sz w:val="28"/>
          <w:szCs w:val="28"/>
        </w:rPr>
        <w:t>)</w:t>
      </w:r>
    </w:p>
    <w:p w:rsidR="00805E5E" w:rsidRPr="009C1FB4" w:rsidRDefault="00805E5E" w:rsidP="00A42B31">
      <w:pPr>
        <w:spacing w:line="276" w:lineRule="auto"/>
        <w:jc w:val="center"/>
        <w:rPr>
          <w:rFonts w:ascii="Times New Roman" w:hAnsi="Times New Roman" w:cs="Times New Roman"/>
          <w:b/>
          <w:color w:val="FFC000" w:themeColor="accent4"/>
          <w:sz w:val="28"/>
          <w:szCs w:val="28"/>
        </w:rPr>
      </w:pPr>
    </w:p>
    <w:p w:rsidR="00805E5E" w:rsidRPr="009C1FB4" w:rsidRDefault="005225B8" w:rsidP="00A42B31">
      <w:pPr>
        <w:spacing w:line="276" w:lineRule="auto"/>
        <w:jc w:val="center"/>
        <w:rPr>
          <w:rFonts w:ascii="Times New Roman" w:hAnsi="Times New Roman" w:cs="Times New Roman"/>
          <w:b/>
          <w:color w:val="FFC000" w:themeColor="accent4"/>
          <w:sz w:val="36"/>
          <w:szCs w:val="36"/>
        </w:rPr>
      </w:pPr>
      <w:r w:rsidRPr="009C1FB4">
        <w:rPr>
          <w:rFonts w:ascii="Times New Roman" w:hAnsi="Times New Roman" w:cs="Times New Roman"/>
          <w:b/>
          <w:color w:val="FFC000" w:themeColor="accent4"/>
          <w:sz w:val="36"/>
          <w:szCs w:val="36"/>
        </w:rPr>
        <w:t>KERJA PRAKTIK</w:t>
      </w:r>
    </w:p>
    <w:p w:rsidR="00805E5E" w:rsidRPr="009C1FB4" w:rsidRDefault="005225B8" w:rsidP="00A42B31">
      <w:pPr>
        <w:pStyle w:val="NoSpacing"/>
        <w:spacing w:line="276" w:lineRule="auto"/>
        <w:jc w:val="center"/>
        <w:rPr>
          <w:rFonts w:ascii="Times New Roman" w:hAnsi="Times New Roman" w:cs="Times New Roman"/>
          <w:color w:val="FFC000" w:themeColor="accent4"/>
          <w:sz w:val="24"/>
          <w:szCs w:val="24"/>
        </w:rPr>
      </w:pPr>
      <w:r w:rsidRPr="009C1FB4">
        <w:rPr>
          <w:rFonts w:ascii="Times New Roman" w:hAnsi="Times New Roman" w:cs="Times New Roman"/>
          <w:color w:val="FFC000" w:themeColor="accent4"/>
          <w:sz w:val="24"/>
          <w:szCs w:val="24"/>
        </w:rPr>
        <w:t>Disusun untuk Memenuhi Persyaratan Kelulusan Sarjana Teknik Mesin</w:t>
      </w:r>
    </w:p>
    <w:p w:rsidR="00805E5E" w:rsidRPr="009C1FB4" w:rsidRDefault="00805E5E" w:rsidP="00A42B31">
      <w:pPr>
        <w:spacing w:line="276" w:lineRule="auto"/>
        <w:jc w:val="center"/>
        <w:rPr>
          <w:rFonts w:ascii="Times New Roman" w:hAnsi="Times New Roman" w:cs="Times New Roman"/>
          <w:b/>
          <w:color w:val="FFC000" w:themeColor="accent4"/>
          <w:sz w:val="28"/>
          <w:szCs w:val="28"/>
        </w:rPr>
      </w:pPr>
    </w:p>
    <w:p w:rsidR="00805E5E" w:rsidRPr="009C1FB4" w:rsidRDefault="00805E5E" w:rsidP="00A42B31">
      <w:pPr>
        <w:spacing w:line="276" w:lineRule="auto"/>
        <w:jc w:val="center"/>
        <w:rPr>
          <w:rFonts w:ascii="Times New Roman" w:hAnsi="Times New Roman" w:cs="Times New Roman"/>
          <w:b/>
          <w:color w:val="FFC000" w:themeColor="accent4"/>
          <w:sz w:val="28"/>
          <w:szCs w:val="28"/>
        </w:rPr>
      </w:pPr>
    </w:p>
    <w:p w:rsidR="00805E5E" w:rsidRPr="009C1FB4" w:rsidRDefault="00710352" w:rsidP="00A42B31">
      <w:pPr>
        <w:spacing w:line="276" w:lineRule="auto"/>
        <w:jc w:val="center"/>
        <w:rPr>
          <w:rFonts w:ascii="Times New Roman" w:hAnsi="Times New Roman" w:cs="Times New Roman"/>
          <w:b/>
          <w:color w:val="FFC000" w:themeColor="accent4"/>
          <w:sz w:val="28"/>
          <w:szCs w:val="28"/>
        </w:rPr>
      </w:pPr>
      <w:r w:rsidRPr="00E852D2">
        <w:rPr>
          <w:noProof/>
          <w:color w:val="FFC000" w:themeColor="accent4"/>
        </w:rPr>
        <w:drawing>
          <wp:inline distT="0" distB="0" distL="0" distR="0" wp14:anchorId="3409BD6D" wp14:editId="74B4D0F1">
            <wp:extent cx="2019300" cy="194653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46270" cy="1972535"/>
                    </a:xfrm>
                    <a:prstGeom prst="rect">
                      <a:avLst/>
                    </a:prstGeom>
                    <a:noFill/>
                    <a:ln>
                      <a:noFill/>
                    </a:ln>
                  </pic:spPr>
                </pic:pic>
              </a:graphicData>
            </a:graphic>
          </wp:inline>
        </w:drawing>
      </w:r>
    </w:p>
    <w:p w:rsidR="00805E5E" w:rsidRPr="009C1FB4" w:rsidRDefault="00805E5E" w:rsidP="00A42B31">
      <w:pPr>
        <w:spacing w:line="276" w:lineRule="auto"/>
        <w:jc w:val="center"/>
        <w:rPr>
          <w:rFonts w:ascii="Times New Roman" w:hAnsi="Times New Roman" w:cs="Times New Roman"/>
          <w:b/>
          <w:color w:val="FFC000" w:themeColor="accent4"/>
          <w:sz w:val="24"/>
          <w:szCs w:val="24"/>
        </w:rPr>
      </w:pPr>
    </w:p>
    <w:p w:rsidR="00805E5E" w:rsidRPr="009C1FB4" w:rsidRDefault="00805E5E" w:rsidP="00A42B31">
      <w:pPr>
        <w:spacing w:line="276" w:lineRule="auto"/>
        <w:jc w:val="center"/>
        <w:rPr>
          <w:rFonts w:ascii="Times New Roman" w:hAnsi="Times New Roman" w:cs="Times New Roman"/>
          <w:b/>
          <w:color w:val="FFC000" w:themeColor="accent4"/>
          <w:sz w:val="24"/>
          <w:szCs w:val="24"/>
        </w:rPr>
      </w:pPr>
    </w:p>
    <w:p w:rsidR="00805E5E" w:rsidRPr="009C1FB4" w:rsidRDefault="005225B8" w:rsidP="00A42B31">
      <w:pPr>
        <w:pStyle w:val="NoSpacing"/>
        <w:spacing w:line="276" w:lineRule="auto"/>
        <w:jc w:val="center"/>
        <w:rPr>
          <w:rFonts w:ascii="Times New Roman" w:hAnsi="Times New Roman" w:cs="Times New Roman"/>
          <w:color w:val="FFC000" w:themeColor="accent4"/>
          <w:sz w:val="24"/>
          <w:szCs w:val="24"/>
        </w:rPr>
      </w:pPr>
      <w:r w:rsidRPr="009C1FB4">
        <w:rPr>
          <w:rFonts w:ascii="Times New Roman" w:hAnsi="Times New Roman" w:cs="Times New Roman"/>
          <w:color w:val="FFC000" w:themeColor="accent4"/>
          <w:sz w:val="24"/>
          <w:szCs w:val="24"/>
        </w:rPr>
        <w:t>Oleh:</w:t>
      </w:r>
    </w:p>
    <w:p w:rsidR="00805E5E" w:rsidRPr="009C1FB4" w:rsidRDefault="005225B8" w:rsidP="00A42B31">
      <w:pPr>
        <w:pStyle w:val="NoSpacing"/>
        <w:spacing w:line="276" w:lineRule="auto"/>
        <w:jc w:val="center"/>
        <w:rPr>
          <w:rFonts w:ascii="Times New Roman" w:hAnsi="Times New Roman" w:cs="Times New Roman"/>
          <w:b/>
          <w:color w:val="FFC000" w:themeColor="accent4"/>
          <w:sz w:val="24"/>
          <w:szCs w:val="24"/>
        </w:rPr>
      </w:pPr>
      <w:r w:rsidRPr="009C1FB4">
        <w:rPr>
          <w:rFonts w:ascii="Times New Roman" w:hAnsi="Times New Roman" w:cs="Times New Roman"/>
          <w:b/>
          <w:color w:val="FFC000" w:themeColor="accent4"/>
          <w:sz w:val="24"/>
          <w:szCs w:val="24"/>
        </w:rPr>
        <w:t xml:space="preserve">Benyamin Karo Karo </w:t>
      </w:r>
    </w:p>
    <w:p w:rsidR="00805E5E" w:rsidRPr="009C1FB4" w:rsidRDefault="005225B8" w:rsidP="00A42B31">
      <w:pPr>
        <w:pStyle w:val="NoSpacing"/>
        <w:spacing w:line="276" w:lineRule="auto"/>
        <w:jc w:val="center"/>
        <w:rPr>
          <w:rFonts w:ascii="Times New Roman" w:hAnsi="Times New Roman" w:cs="Times New Roman"/>
          <w:b/>
          <w:color w:val="FFC000" w:themeColor="accent4"/>
          <w:sz w:val="24"/>
          <w:szCs w:val="24"/>
        </w:rPr>
      </w:pPr>
      <w:r w:rsidRPr="009C1FB4">
        <w:rPr>
          <w:rFonts w:ascii="Times New Roman" w:hAnsi="Times New Roman" w:cs="Times New Roman"/>
          <w:b/>
          <w:color w:val="FFC000" w:themeColor="accent4"/>
          <w:sz w:val="24"/>
          <w:szCs w:val="24"/>
        </w:rPr>
        <w:t>1703035066</w:t>
      </w:r>
    </w:p>
    <w:p w:rsidR="00805E5E" w:rsidRPr="009C1FB4" w:rsidRDefault="00805E5E" w:rsidP="00DC11AC">
      <w:pPr>
        <w:pStyle w:val="NoSpacing"/>
        <w:spacing w:line="276" w:lineRule="auto"/>
        <w:rPr>
          <w:rFonts w:ascii="Times New Roman" w:hAnsi="Times New Roman" w:cs="Times New Roman"/>
          <w:b/>
          <w:color w:val="FFC000" w:themeColor="accent4"/>
          <w:sz w:val="24"/>
          <w:szCs w:val="24"/>
        </w:rPr>
      </w:pPr>
    </w:p>
    <w:p w:rsidR="00805E5E" w:rsidRPr="009C1FB4" w:rsidRDefault="00805E5E" w:rsidP="00A42B31">
      <w:pPr>
        <w:pStyle w:val="NoSpacing"/>
        <w:spacing w:line="276" w:lineRule="auto"/>
        <w:jc w:val="center"/>
        <w:rPr>
          <w:rFonts w:ascii="Times New Roman" w:hAnsi="Times New Roman" w:cs="Times New Roman"/>
          <w:b/>
          <w:color w:val="FFC000" w:themeColor="accent4"/>
          <w:sz w:val="28"/>
          <w:szCs w:val="28"/>
        </w:rPr>
      </w:pPr>
    </w:p>
    <w:p w:rsidR="00805E5E" w:rsidRPr="009C1FB4" w:rsidRDefault="00805E5E" w:rsidP="00A42B31">
      <w:pPr>
        <w:pStyle w:val="NoSpacing"/>
        <w:spacing w:line="276" w:lineRule="auto"/>
        <w:jc w:val="center"/>
        <w:rPr>
          <w:rFonts w:ascii="Times New Roman" w:hAnsi="Times New Roman" w:cs="Times New Roman"/>
          <w:b/>
          <w:color w:val="FFC000" w:themeColor="accent4"/>
          <w:sz w:val="28"/>
          <w:szCs w:val="28"/>
        </w:rPr>
      </w:pPr>
    </w:p>
    <w:p w:rsidR="00805E5E" w:rsidRPr="009C1FB4" w:rsidRDefault="00805E5E" w:rsidP="00A42B31">
      <w:pPr>
        <w:pStyle w:val="NoSpacing"/>
        <w:spacing w:line="276" w:lineRule="auto"/>
        <w:jc w:val="center"/>
        <w:rPr>
          <w:rFonts w:ascii="Times New Roman" w:hAnsi="Times New Roman" w:cs="Times New Roman"/>
          <w:b/>
          <w:color w:val="FFC000" w:themeColor="accent4"/>
          <w:sz w:val="28"/>
          <w:szCs w:val="28"/>
        </w:rPr>
      </w:pPr>
    </w:p>
    <w:p w:rsidR="00805E5E" w:rsidRPr="009C1FB4" w:rsidRDefault="005225B8" w:rsidP="00A42B31">
      <w:pPr>
        <w:pStyle w:val="NoSpacing"/>
        <w:spacing w:line="276" w:lineRule="auto"/>
        <w:jc w:val="center"/>
        <w:rPr>
          <w:rFonts w:ascii="Times New Roman" w:hAnsi="Times New Roman" w:cs="Times New Roman"/>
          <w:b/>
          <w:color w:val="FFC000" w:themeColor="accent4"/>
          <w:sz w:val="28"/>
          <w:szCs w:val="28"/>
        </w:rPr>
      </w:pPr>
      <w:r w:rsidRPr="009C1FB4">
        <w:rPr>
          <w:rFonts w:ascii="Times New Roman" w:hAnsi="Times New Roman" w:cs="Times New Roman"/>
          <w:b/>
          <w:color w:val="FFC000" w:themeColor="accent4"/>
          <w:sz w:val="28"/>
          <w:szCs w:val="28"/>
        </w:rPr>
        <w:t>PROGRAM STUDI TEKNIK MESIN</w:t>
      </w:r>
    </w:p>
    <w:p w:rsidR="00805E5E" w:rsidRPr="009C1FB4" w:rsidRDefault="005225B8" w:rsidP="00A42B31">
      <w:pPr>
        <w:pStyle w:val="NoSpacing"/>
        <w:spacing w:line="276" w:lineRule="auto"/>
        <w:jc w:val="center"/>
        <w:rPr>
          <w:rFonts w:ascii="Times New Roman" w:hAnsi="Times New Roman" w:cs="Times New Roman"/>
          <w:b/>
          <w:color w:val="FFC000" w:themeColor="accent4"/>
          <w:sz w:val="28"/>
          <w:szCs w:val="28"/>
        </w:rPr>
      </w:pPr>
      <w:r w:rsidRPr="009C1FB4">
        <w:rPr>
          <w:rFonts w:ascii="Times New Roman" w:hAnsi="Times New Roman" w:cs="Times New Roman"/>
          <w:b/>
          <w:color w:val="FFC000" w:themeColor="accent4"/>
          <w:sz w:val="28"/>
          <w:szCs w:val="28"/>
        </w:rPr>
        <w:t>FAKULTAS TEKNIK</w:t>
      </w:r>
    </w:p>
    <w:p w:rsidR="00805E5E" w:rsidRPr="009C1FB4" w:rsidRDefault="005225B8" w:rsidP="00A42B31">
      <w:pPr>
        <w:pStyle w:val="NoSpacing"/>
        <w:spacing w:line="276" w:lineRule="auto"/>
        <w:jc w:val="center"/>
        <w:rPr>
          <w:rFonts w:ascii="Times New Roman" w:hAnsi="Times New Roman" w:cs="Times New Roman"/>
          <w:b/>
          <w:color w:val="FFC000" w:themeColor="accent4"/>
          <w:sz w:val="28"/>
          <w:szCs w:val="28"/>
        </w:rPr>
      </w:pPr>
      <w:r w:rsidRPr="009C1FB4">
        <w:rPr>
          <w:rFonts w:ascii="Times New Roman" w:hAnsi="Times New Roman" w:cs="Times New Roman"/>
          <w:b/>
          <w:color w:val="FFC000" w:themeColor="accent4"/>
          <w:sz w:val="28"/>
          <w:szCs w:val="28"/>
        </w:rPr>
        <w:t>UNIVERSITAS MUHAMMADIYAH PROF. DR. HAMKA</w:t>
      </w:r>
    </w:p>
    <w:p w:rsidR="00805E5E" w:rsidRPr="009C1FB4" w:rsidRDefault="005225B8" w:rsidP="00A42B31">
      <w:pPr>
        <w:pStyle w:val="NoSpacing"/>
        <w:spacing w:line="276" w:lineRule="auto"/>
        <w:jc w:val="center"/>
        <w:rPr>
          <w:rFonts w:ascii="Times New Roman" w:hAnsi="Times New Roman" w:cs="Times New Roman"/>
          <w:b/>
          <w:color w:val="FFC000" w:themeColor="accent4"/>
          <w:sz w:val="28"/>
          <w:szCs w:val="28"/>
        </w:rPr>
      </w:pPr>
      <w:r w:rsidRPr="009C1FB4">
        <w:rPr>
          <w:rFonts w:ascii="Times New Roman" w:hAnsi="Times New Roman" w:cs="Times New Roman"/>
          <w:b/>
          <w:color w:val="FFC000" w:themeColor="accent4"/>
          <w:sz w:val="28"/>
          <w:szCs w:val="28"/>
        </w:rPr>
        <w:t>JAKARTA</w:t>
      </w:r>
    </w:p>
    <w:p w:rsidR="00EB5211" w:rsidRPr="009C1FB4" w:rsidRDefault="005225B8" w:rsidP="00A42B31">
      <w:pPr>
        <w:pStyle w:val="NoSpacing"/>
        <w:spacing w:line="276" w:lineRule="auto"/>
        <w:jc w:val="center"/>
        <w:rPr>
          <w:rFonts w:ascii="Times New Roman" w:hAnsi="Times New Roman" w:cs="Times New Roman"/>
          <w:b/>
          <w:color w:val="FFC000" w:themeColor="accent4"/>
          <w:sz w:val="28"/>
          <w:szCs w:val="28"/>
        </w:rPr>
        <w:sectPr w:rsidR="00EB5211" w:rsidRPr="009C1FB4">
          <w:headerReference w:type="default" r:id="rId11"/>
          <w:footerReference w:type="default" r:id="rId12"/>
          <w:footerReference w:type="first" r:id="rId13"/>
          <w:pgSz w:w="11906" w:h="16838"/>
          <w:pgMar w:top="2268" w:right="1701" w:bottom="1701" w:left="2268" w:header="709" w:footer="709" w:gutter="0"/>
          <w:pgNumType w:fmt="lowerRoman" w:start="1"/>
          <w:cols w:space="708"/>
          <w:docGrid w:linePitch="360"/>
        </w:sectPr>
      </w:pPr>
      <w:r w:rsidRPr="009C1FB4">
        <w:rPr>
          <w:rFonts w:ascii="Times New Roman" w:hAnsi="Times New Roman" w:cs="Times New Roman"/>
          <w:b/>
          <w:color w:val="FFC000" w:themeColor="accent4"/>
          <w:sz w:val="28"/>
          <w:szCs w:val="28"/>
        </w:rPr>
        <w:t>2020</w:t>
      </w:r>
    </w:p>
    <w:p w:rsidR="001E68AB" w:rsidRPr="00DA0534" w:rsidRDefault="001E68AB" w:rsidP="00DA0534">
      <w:pPr>
        <w:pStyle w:val="Heading1"/>
      </w:pPr>
      <w:bookmarkStart w:id="0" w:name="_Toc65318679"/>
      <w:r w:rsidRPr="00DA0534">
        <w:lastRenderedPageBreak/>
        <w:t>SISTEM KERJA DAN PERAWATAN PADA BURNER BAHAN BAKAR GAS</w:t>
      </w:r>
      <w:bookmarkEnd w:id="0"/>
    </w:p>
    <w:p w:rsidR="001E68AB" w:rsidRPr="002D207E" w:rsidRDefault="001E68AB" w:rsidP="00A42B31">
      <w:pPr>
        <w:spacing w:line="276" w:lineRule="auto"/>
        <w:jc w:val="center"/>
        <w:rPr>
          <w:rFonts w:ascii="Times New Roman" w:hAnsi="Times New Roman" w:cs="Times New Roman"/>
          <w:b/>
          <w:sz w:val="28"/>
          <w:szCs w:val="28"/>
        </w:rPr>
      </w:pPr>
      <w:r>
        <w:rPr>
          <w:rFonts w:ascii="Times New Roman" w:hAnsi="Times New Roman" w:cs="Times New Roman"/>
          <w:b/>
          <w:sz w:val="28"/>
          <w:szCs w:val="28"/>
        </w:rPr>
        <w:t>PT. INDIRA DWI MITRA (TANGERANG BANTEN)</w:t>
      </w:r>
    </w:p>
    <w:p w:rsidR="00805E5E" w:rsidRPr="002D207E" w:rsidRDefault="00805E5E" w:rsidP="00A42B31">
      <w:pPr>
        <w:pStyle w:val="NoSpacing"/>
        <w:spacing w:line="276" w:lineRule="auto"/>
        <w:jc w:val="center"/>
        <w:rPr>
          <w:rFonts w:ascii="Times New Roman" w:hAnsi="Times New Roman" w:cs="Times New Roman"/>
          <w:b/>
          <w:sz w:val="28"/>
          <w:szCs w:val="28"/>
        </w:rPr>
      </w:pPr>
    </w:p>
    <w:p w:rsidR="00805E5E" w:rsidRPr="002D207E" w:rsidRDefault="00805E5E" w:rsidP="00A42B31">
      <w:pPr>
        <w:pStyle w:val="NoSpacing"/>
        <w:spacing w:line="276" w:lineRule="auto"/>
        <w:jc w:val="center"/>
        <w:rPr>
          <w:rFonts w:ascii="Times New Roman" w:hAnsi="Times New Roman" w:cs="Times New Roman"/>
          <w:b/>
          <w:sz w:val="28"/>
          <w:szCs w:val="28"/>
        </w:rPr>
      </w:pPr>
    </w:p>
    <w:p w:rsidR="00805E5E" w:rsidRPr="002D207E" w:rsidRDefault="005225B8" w:rsidP="00A42B31">
      <w:pPr>
        <w:pStyle w:val="NoSpacing"/>
        <w:spacing w:line="276" w:lineRule="auto"/>
        <w:jc w:val="center"/>
        <w:rPr>
          <w:rFonts w:ascii="Times New Roman" w:hAnsi="Times New Roman" w:cs="Times New Roman"/>
          <w:b/>
          <w:sz w:val="36"/>
          <w:szCs w:val="36"/>
        </w:rPr>
      </w:pPr>
      <w:r w:rsidRPr="002D207E">
        <w:rPr>
          <w:rFonts w:ascii="Times New Roman" w:hAnsi="Times New Roman" w:cs="Times New Roman"/>
          <w:b/>
          <w:sz w:val="36"/>
          <w:szCs w:val="36"/>
        </w:rPr>
        <w:t>KERJA PRAKTIK</w:t>
      </w:r>
    </w:p>
    <w:p w:rsidR="00805E5E" w:rsidRPr="002D207E" w:rsidRDefault="005225B8" w:rsidP="00A42B31">
      <w:pPr>
        <w:pStyle w:val="NoSpacing"/>
        <w:spacing w:line="276" w:lineRule="auto"/>
        <w:jc w:val="center"/>
        <w:rPr>
          <w:rFonts w:ascii="Times New Roman" w:hAnsi="Times New Roman" w:cs="Times New Roman"/>
          <w:sz w:val="24"/>
          <w:szCs w:val="24"/>
        </w:rPr>
      </w:pPr>
      <w:r w:rsidRPr="002D207E">
        <w:rPr>
          <w:rFonts w:ascii="Times New Roman" w:hAnsi="Times New Roman" w:cs="Times New Roman"/>
          <w:sz w:val="24"/>
          <w:szCs w:val="24"/>
        </w:rPr>
        <w:t>Disusun untuk Memenuhi Persyaratan Kelulusan Sarjana Teknik Mesin</w:t>
      </w:r>
    </w:p>
    <w:p w:rsidR="00805E5E" w:rsidRPr="002D207E" w:rsidRDefault="00805E5E" w:rsidP="00A42B31">
      <w:pPr>
        <w:pStyle w:val="NoSpacing"/>
        <w:spacing w:line="276" w:lineRule="auto"/>
        <w:jc w:val="center"/>
        <w:rPr>
          <w:rFonts w:ascii="Times New Roman" w:hAnsi="Times New Roman" w:cs="Times New Roman"/>
          <w:sz w:val="24"/>
          <w:szCs w:val="24"/>
        </w:rPr>
      </w:pPr>
    </w:p>
    <w:p w:rsidR="00805E5E" w:rsidRPr="002D207E" w:rsidRDefault="00805E5E" w:rsidP="00A42B31">
      <w:pPr>
        <w:pStyle w:val="NoSpacing"/>
        <w:spacing w:line="276" w:lineRule="auto"/>
        <w:jc w:val="center"/>
        <w:rPr>
          <w:rFonts w:ascii="Times New Roman" w:hAnsi="Times New Roman" w:cs="Times New Roman"/>
          <w:sz w:val="24"/>
          <w:szCs w:val="24"/>
        </w:rPr>
      </w:pPr>
    </w:p>
    <w:p w:rsidR="00805E5E" w:rsidRPr="002D207E" w:rsidRDefault="005A1DCB" w:rsidP="00A42B31">
      <w:pPr>
        <w:pStyle w:val="NoSpacing"/>
        <w:spacing w:line="276" w:lineRule="auto"/>
        <w:jc w:val="center"/>
        <w:rPr>
          <w:rFonts w:ascii="Times New Roman" w:hAnsi="Times New Roman" w:cs="Times New Roman"/>
          <w:sz w:val="24"/>
          <w:szCs w:val="24"/>
        </w:rPr>
      </w:pPr>
      <w:r w:rsidRPr="00E852D2">
        <w:rPr>
          <w:noProof/>
          <w:color w:val="FFC000" w:themeColor="accent4"/>
        </w:rPr>
        <w:drawing>
          <wp:inline distT="0" distB="0" distL="0" distR="0" wp14:anchorId="61B06BC4" wp14:editId="4823169E">
            <wp:extent cx="2019300" cy="1946537"/>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46270" cy="1972535"/>
                    </a:xfrm>
                    <a:prstGeom prst="rect">
                      <a:avLst/>
                    </a:prstGeom>
                    <a:noFill/>
                    <a:ln>
                      <a:noFill/>
                    </a:ln>
                  </pic:spPr>
                </pic:pic>
              </a:graphicData>
            </a:graphic>
          </wp:inline>
        </w:drawing>
      </w:r>
      <w:bookmarkStart w:id="1" w:name="_GoBack"/>
      <w:bookmarkEnd w:id="1"/>
    </w:p>
    <w:p w:rsidR="00805E5E" w:rsidRPr="002D207E" w:rsidRDefault="00805E5E" w:rsidP="00A42B31">
      <w:pPr>
        <w:pStyle w:val="NoSpacing"/>
        <w:spacing w:line="276" w:lineRule="auto"/>
        <w:jc w:val="center"/>
        <w:rPr>
          <w:rFonts w:ascii="Times New Roman" w:hAnsi="Times New Roman" w:cs="Times New Roman"/>
          <w:sz w:val="24"/>
          <w:szCs w:val="24"/>
        </w:rPr>
      </w:pPr>
    </w:p>
    <w:p w:rsidR="00805E5E" w:rsidRPr="002D207E" w:rsidRDefault="00805E5E" w:rsidP="00A42B31">
      <w:pPr>
        <w:pStyle w:val="NoSpacing"/>
        <w:spacing w:line="276" w:lineRule="auto"/>
        <w:jc w:val="center"/>
        <w:rPr>
          <w:rFonts w:ascii="Times New Roman" w:hAnsi="Times New Roman" w:cs="Times New Roman"/>
          <w:sz w:val="24"/>
          <w:szCs w:val="24"/>
        </w:rPr>
      </w:pPr>
    </w:p>
    <w:p w:rsidR="00805E5E" w:rsidRPr="002D207E" w:rsidRDefault="005225B8" w:rsidP="00A42B31">
      <w:pPr>
        <w:pStyle w:val="NoSpacing"/>
        <w:spacing w:line="276" w:lineRule="auto"/>
        <w:jc w:val="center"/>
        <w:rPr>
          <w:rFonts w:ascii="Times New Roman" w:hAnsi="Times New Roman" w:cs="Times New Roman"/>
          <w:sz w:val="24"/>
          <w:szCs w:val="24"/>
        </w:rPr>
      </w:pPr>
      <w:r w:rsidRPr="002D207E">
        <w:rPr>
          <w:rFonts w:ascii="Times New Roman" w:hAnsi="Times New Roman" w:cs="Times New Roman"/>
          <w:sz w:val="24"/>
          <w:szCs w:val="24"/>
        </w:rPr>
        <w:t>Oleh:</w:t>
      </w:r>
    </w:p>
    <w:p w:rsidR="00805E5E" w:rsidRPr="002D207E" w:rsidRDefault="005225B8" w:rsidP="00A42B31">
      <w:pPr>
        <w:pStyle w:val="NoSpacing"/>
        <w:spacing w:line="276" w:lineRule="auto"/>
        <w:jc w:val="center"/>
        <w:rPr>
          <w:rFonts w:ascii="Times New Roman" w:hAnsi="Times New Roman" w:cs="Times New Roman"/>
          <w:b/>
          <w:sz w:val="24"/>
          <w:szCs w:val="24"/>
        </w:rPr>
      </w:pPr>
      <w:r w:rsidRPr="002D207E">
        <w:rPr>
          <w:rFonts w:ascii="Times New Roman" w:hAnsi="Times New Roman" w:cs="Times New Roman"/>
          <w:b/>
          <w:sz w:val="24"/>
          <w:szCs w:val="24"/>
        </w:rPr>
        <w:t>Benyamin Karo Karo</w:t>
      </w:r>
    </w:p>
    <w:p w:rsidR="00805E5E" w:rsidRPr="002D207E" w:rsidRDefault="005225B8" w:rsidP="00A42B31">
      <w:pPr>
        <w:pStyle w:val="NoSpacing"/>
        <w:spacing w:line="276" w:lineRule="auto"/>
        <w:jc w:val="center"/>
        <w:rPr>
          <w:rFonts w:ascii="Times New Roman" w:hAnsi="Times New Roman" w:cs="Times New Roman"/>
          <w:b/>
          <w:sz w:val="24"/>
          <w:szCs w:val="24"/>
        </w:rPr>
      </w:pPr>
      <w:r w:rsidRPr="002D207E">
        <w:rPr>
          <w:rFonts w:ascii="Times New Roman" w:hAnsi="Times New Roman" w:cs="Times New Roman"/>
          <w:b/>
          <w:sz w:val="24"/>
          <w:szCs w:val="24"/>
        </w:rPr>
        <w:t>1703035066</w:t>
      </w:r>
    </w:p>
    <w:p w:rsidR="00805E5E" w:rsidRPr="002D207E" w:rsidRDefault="00805E5E" w:rsidP="00A42B31">
      <w:pPr>
        <w:pStyle w:val="NoSpacing"/>
        <w:spacing w:line="276" w:lineRule="auto"/>
        <w:jc w:val="center"/>
        <w:rPr>
          <w:rFonts w:ascii="Times New Roman" w:hAnsi="Times New Roman" w:cs="Times New Roman"/>
          <w:b/>
          <w:sz w:val="24"/>
          <w:szCs w:val="24"/>
        </w:rPr>
      </w:pPr>
    </w:p>
    <w:p w:rsidR="00805E5E" w:rsidRPr="002D207E" w:rsidRDefault="00805E5E" w:rsidP="00A42B31">
      <w:pPr>
        <w:pStyle w:val="NoSpacing"/>
        <w:spacing w:line="276" w:lineRule="auto"/>
        <w:jc w:val="center"/>
        <w:rPr>
          <w:rFonts w:ascii="Times New Roman" w:hAnsi="Times New Roman" w:cs="Times New Roman"/>
          <w:b/>
          <w:sz w:val="24"/>
          <w:szCs w:val="24"/>
        </w:rPr>
      </w:pPr>
    </w:p>
    <w:p w:rsidR="00805E5E" w:rsidRPr="002D207E" w:rsidRDefault="00805E5E" w:rsidP="00A42B31">
      <w:pPr>
        <w:pStyle w:val="NoSpacing"/>
        <w:spacing w:line="276" w:lineRule="auto"/>
        <w:jc w:val="center"/>
        <w:rPr>
          <w:rFonts w:ascii="Times New Roman" w:hAnsi="Times New Roman" w:cs="Times New Roman"/>
          <w:b/>
          <w:sz w:val="24"/>
          <w:szCs w:val="24"/>
        </w:rPr>
      </w:pPr>
    </w:p>
    <w:p w:rsidR="00805E5E" w:rsidRPr="002D207E" w:rsidRDefault="00805E5E" w:rsidP="00A42B31">
      <w:pPr>
        <w:pStyle w:val="NoSpacing"/>
        <w:spacing w:line="276" w:lineRule="auto"/>
        <w:jc w:val="center"/>
        <w:rPr>
          <w:rFonts w:ascii="Times New Roman" w:hAnsi="Times New Roman" w:cs="Times New Roman"/>
          <w:b/>
          <w:sz w:val="24"/>
          <w:szCs w:val="24"/>
        </w:rPr>
      </w:pPr>
    </w:p>
    <w:p w:rsidR="00805E5E" w:rsidRPr="002D207E" w:rsidRDefault="00805E5E" w:rsidP="00A42B31">
      <w:pPr>
        <w:pStyle w:val="NoSpacing"/>
        <w:spacing w:line="276" w:lineRule="auto"/>
        <w:jc w:val="center"/>
        <w:rPr>
          <w:rFonts w:ascii="Times New Roman" w:hAnsi="Times New Roman" w:cs="Times New Roman"/>
          <w:b/>
          <w:sz w:val="24"/>
          <w:szCs w:val="24"/>
        </w:rPr>
      </w:pPr>
    </w:p>
    <w:p w:rsidR="00805E5E" w:rsidRPr="002D207E" w:rsidRDefault="00805E5E" w:rsidP="00A42B31">
      <w:pPr>
        <w:pStyle w:val="NoSpacing"/>
        <w:spacing w:line="276" w:lineRule="auto"/>
        <w:jc w:val="center"/>
        <w:rPr>
          <w:rFonts w:ascii="Times New Roman" w:hAnsi="Times New Roman" w:cs="Times New Roman"/>
          <w:b/>
          <w:sz w:val="24"/>
          <w:szCs w:val="24"/>
        </w:rPr>
      </w:pPr>
    </w:p>
    <w:p w:rsidR="00805E5E" w:rsidRPr="002D207E" w:rsidRDefault="00805E5E" w:rsidP="00A42B31">
      <w:pPr>
        <w:pStyle w:val="NoSpacing"/>
        <w:spacing w:line="276" w:lineRule="auto"/>
        <w:jc w:val="center"/>
        <w:rPr>
          <w:rFonts w:ascii="Times New Roman" w:hAnsi="Times New Roman" w:cs="Times New Roman"/>
          <w:b/>
          <w:sz w:val="24"/>
          <w:szCs w:val="24"/>
        </w:rPr>
      </w:pPr>
    </w:p>
    <w:p w:rsidR="00805E5E" w:rsidRPr="002D207E" w:rsidRDefault="005225B8" w:rsidP="00A42B31">
      <w:pPr>
        <w:pStyle w:val="NoSpacing"/>
        <w:spacing w:line="276" w:lineRule="auto"/>
        <w:jc w:val="center"/>
        <w:rPr>
          <w:rFonts w:ascii="Times New Roman" w:hAnsi="Times New Roman" w:cs="Times New Roman"/>
          <w:b/>
          <w:sz w:val="28"/>
          <w:szCs w:val="28"/>
        </w:rPr>
      </w:pPr>
      <w:r w:rsidRPr="002D207E">
        <w:rPr>
          <w:rFonts w:ascii="Times New Roman" w:hAnsi="Times New Roman" w:cs="Times New Roman"/>
          <w:b/>
          <w:sz w:val="28"/>
          <w:szCs w:val="28"/>
        </w:rPr>
        <w:t>PROGRAM STUDI TEKNIK MESIN</w:t>
      </w:r>
    </w:p>
    <w:p w:rsidR="00805E5E" w:rsidRPr="002D207E" w:rsidRDefault="005225B8" w:rsidP="00A42B31">
      <w:pPr>
        <w:pStyle w:val="NoSpacing"/>
        <w:spacing w:line="276" w:lineRule="auto"/>
        <w:jc w:val="center"/>
        <w:rPr>
          <w:rFonts w:ascii="Times New Roman" w:hAnsi="Times New Roman" w:cs="Times New Roman"/>
          <w:b/>
          <w:sz w:val="28"/>
          <w:szCs w:val="28"/>
        </w:rPr>
      </w:pPr>
      <w:r w:rsidRPr="002D207E">
        <w:rPr>
          <w:rFonts w:ascii="Times New Roman" w:hAnsi="Times New Roman" w:cs="Times New Roman"/>
          <w:b/>
          <w:sz w:val="28"/>
          <w:szCs w:val="28"/>
        </w:rPr>
        <w:t>FAKULTAS TEKNIK</w:t>
      </w:r>
    </w:p>
    <w:p w:rsidR="00805E5E" w:rsidRPr="002D207E" w:rsidRDefault="005225B8" w:rsidP="00A42B31">
      <w:pPr>
        <w:pStyle w:val="NoSpacing"/>
        <w:spacing w:line="276" w:lineRule="auto"/>
        <w:jc w:val="center"/>
        <w:rPr>
          <w:rFonts w:ascii="Times New Roman" w:hAnsi="Times New Roman" w:cs="Times New Roman"/>
          <w:b/>
          <w:sz w:val="28"/>
          <w:szCs w:val="28"/>
        </w:rPr>
      </w:pPr>
      <w:r w:rsidRPr="002D207E">
        <w:rPr>
          <w:rFonts w:ascii="Times New Roman" w:hAnsi="Times New Roman" w:cs="Times New Roman"/>
          <w:b/>
          <w:sz w:val="28"/>
          <w:szCs w:val="28"/>
        </w:rPr>
        <w:t>UNIVERSITAS MUHAMMADIYAH PROF. DR. HAMKA</w:t>
      </w:r>
    </w:p>
    <w:p w:rsidR="00805E5E" w:rsidRPr="002D207E" w:rsidRDefault="005225B8" w:rsidP="00A42B31">
      <w:pPr>
        <w:pStyle w:val="NoSpacing"/>
        <w:spacing w:line="276" w:lineRule="auto"/>
        <w:jc w:val="center"/>
        <w:rPr>
          <w:rFonts w:ascii="Times New Roman" w:hAnsi="Times New Roman" w:cs="Times New Roman"/>
          <w:b/>
          <w:sz w:val="28"/>
          <w:szCs w:val="28"/>
        </w:rPr>
      </w:pPr>
      <w:r w:rsidRPr="002D207E">
        <w:rPr>
          <w:rFonts w:ascii="Times New Roman" w:hAnsi="Times New Roman" w:cs="Times New Roman"/>
          <w:b/>
          <w:sz w:val="28"/>
          <w:szCs w:val="28"/>
        </w:rPr>
        <w:t>JAKARTA</w:t>
      </w:r>
    </w:p>
    <w:p w:rsidR="00805E5E" w:rsidRPr="002D207E" w:rsidRDefault="005225B8" w:rsidP="00A42B31">
      <w:pPr>
        <w:spacing w:line="276" w:lineRule="auto"/>
        <w:jc w:val="center"/>
        <w:rPr>
          <w:rFonts w:ascii="Times New Roman" w:hAnsi="Times New Roman" w:cs="Times New Roman"/>
          <w:b/>
          <w:sz w:val="28"/>
          <w:szCs w:val="28"/>
        </w:rPr>
      </w:pPr>
      <w:r w:rsidRPr="002D207E">
        <w:rPr>
          <w:rFonts w:ascii="Times New Roman" w:hAnsi="Times New Roman" w:cs="Times New Roman"/>
          <w:b/>
          <w:sz w:val="28"/>
          <w:szCs w:val="28"/>
        </w:rPr>
        <w:t>2020</w:t>
      </w:r>
      <w:r w:rsidRPr="002D207E">
        <w:rPr>
          <w:rFonts w:ascii="Times New Roman" w:hAnsi="Times New Roman" w:cs="Times New Roman"/>
          <w:sz w:val="24"/>
          <w:szCs w:val="24"/>
        </w:rPr>
        <w:br w:type="page"/>
      </w:r>
    </w:p>
    <w:p w:rsidR="00805E5E" w:rsidRPr="002D207E" w:rsidRDefault="005225B8" w:rsidP="00DA0534">
      <w:pPr>
        <w:pStyle w:val="Heading1"/>
      </w:pPr>
      <w:bookmarkStart w:id="2" w:name="_Toc65318680"/>
      <w:r w:rsidRPr="002D207E">
        <w:lastRenderedPageBreak/>
        <w:t>HALAMAN PENGESAHAN LAPORAN</w:t>
      </w:r>
      <w:bookmarkEnd w:id="2"/>
    </w:p>
    <w:p w:rsidR="00805E5E" w:rsidRPr="002D207E" w:rsidRDefault="00805E5E" w:rsidP="00A42B31">
      <w:pPr>
        <w:spacing w:line="276" w:lineRule="auto"/>
        <w:jc w:val="center"/>
        <w:rPr>
          <w:rFonts w:ascii="Times New Roman" w:hAnsi="Times New Roman" w:cs="Times New Roman"/>
          <w:b/>
          <w:sz w:val="28"/>
          <w:szCs w:val="28"/>
        </w:rPr>
      </w:pPr>
    </w:p>
    <w:p w:rsidR="001E68AB" w:rsidRPr="006D09DD" w:rsidRDefault="001E68AB" w:rsidP="00A42B31">
      <w:pPr>
        <w:spacing w:line="276" w:lineRule="auto"/>
        <w:jc w:val="center"/>
        <w:rPr>
          <w:rFonts w:ascii="Times New Roman" w:hAnsi="Times New Roman" w:cs="Times New Roman"/>
          <w:b/>
          <w:sz w:val="24"/>
          <w:szCs w:val="28"/>
        </w:rPr>
      </w:pPr>
      <w:r w:rsidRPr="006D09DD">
        <w:rPr>
          <w:rFonts w:ascii="Times New Roman" w:hAnsi="Times New Roman" w:cs="Times New Roman"/>
          <w:b/>
          <w:sz w:val="24"/>
          <w:szCs w:val="28"/>
        </w:rPr>
        <w:t xml:space="preserve">SISTEM KERJA DAN PERAWATAN PADA </w:t>
      </w:r>
      <w:r w:rsidRPr="006D09DD">
        <w:rPr>
          <w:rFonts w:ascii="Times New Roman" w:hAnsi="Times New Roman" w:cs="Times New Roman"/>
          <w:b/>
          <w:i/>
          <w:sz w:val="24"/>
          <w:szCs w:val="28"/>
        </w:rPr>
        <w:t>BURNER</w:t>
      </w:r>
      <w:r w:rsidRPr="006D09DD">
        <w:rPr>
          <w:rFonts w:ascii="Times New Roman" w:hAnsi="Times New Roman" w:cs="Times New Roman"/>
          <w:b/>
          <w:sz w:val="24"/>
          <w:szCs w:val="28"/>
        </w:rPr>
        <w:t xml:space="preserve"> BAHAN BAKAR GAS </w:t>
      </w:r>
    </w:p>
    <w:p w:rsidR="00805E5E" w:rsidRPr="002D207E" w:rsidRDefault="005225B8" w:rsidP="00A42B31">
      <w:pPr>
        <w:spacing w:line="276" w:lineRule="auto"/>
        <w:jc w:val="center"/>
        <w:rPr>
          <w:rFonts w:ascii="Times New Roman" w:hAnsi="Times New Roman" w:cs="Times New Roman"/>
          <w:b/>
          <w:sz w:val="24"/>
          <w:szCs w:val="28"/>
        </w:rPr>
      </w:pPr>
      <w:r w:rsidRPr="002D207E">
        <w:rPr>
          <w:rFonts w:ascii="Times New Roman" w:hAnsi="Times New Roman" w:cs="Times New Roman"/>
          <w:b/>
          <w:sz w:val="24"/>
          <w:szCs w:val="28"/>
        </w:rPr>
        <w:t>PT. INDIRA DWI MITRA</w:t>
      </w:r>
    </w:p>
    <w:p w:rsidR="00805E5E" w:rsidRPr="002D207E" w:rsidRDefault="00805E5E" w:rsidP="00A42B31">
      <w:pPr>
        <w:spacing w:line="276" w:lineRule="auto"/>
        <w:jc w:val="center"/>
        <w:rPr>
          <w:rFonts w:ascii="Times New Roman" w:hAnsi="Times New Roman" w:cs="Times New Roman"/>
          <w:b/>
          <w:sz w:val="24"/>
          <w:szCs w:val="28"/>
        </w:rPr>
      </w:pPr>
    </w:p>
    <w:p w:rsidR="00805E5E" w:rsidRPr="002D207E" w:rsidRDefault="005225B8" w:rsidP="00A42B31">
      <w:pPr>
        <w:spacing w:line="276" w:lineRule="auto"/>
        <w:jc w:val="center"/>
        <w:rPr>
          <w:rFonts w:ascii="Times New Roman" w:hAnsi="Times New Roman" w:cs="Times New Roman"/>
          <w:b/>
          <w:sz w:val="24"/>
          <w:szCs w:val="28"/>
        </w:rPr>
      </w:pPr>
      <w:r w:rsidRPr="002D207E">
        <w:rPr>
          <w:rFonts w:ascii="Times New Roman" w:hAnsi="Times New Roman" w:cs="Times New Roman"/>
          <w:b/>
          <w:sz w:val="24"/>
          <w:szCs w:val="28"/>
        </w:rPr>
        <w:t>LAPORAN KERJA PRAKTIK</w:t>
      </w:r>
    </w:p>
    <w:p w:rsidR="00805E5E" w:rsidRPr="002D207E" w:rsidRDefault="005225B8" w:rsidP="00A42B31">
      <w:pPr>
        <w:spacing w:line="276" w:lineRule="auto"/>
        <w:jc w:val="center"/>
        <w:rPr>
          <w:rFonts w:ascii="Times New Roman" w:hAnsi="Times New Roman" w:cs="Times New Roman"/>
          <w:sz w:val="24"/>
          <w:szCs w:val="28"/>
        </w:rPr>
      </w:pPr>
      <w:r w:rsidRPr="002D207E">
        <w:rPr>
          <w:rFonts w:ascii="Times New Roman" w:hAnsi="Times New Roman" w:cs="Times New Roman"/>
          <w:sz w:val="24"/>
          <w:szCs w:val="28"/>
        </w:rPr>
        <w:t>Telah diperiksa dan disetujui menjadi laporan, sebagai bukti telah menyelesaikan kerja praktik dari tang</w:t>
      </w:r>
      <w:r w:rsidR="00F52006">
        <w:rPr>
          <w:rFonts w:ascii="Times New Roman" w:hAnsi="Times New Roman" w:cs="Times New Roman"/>
          <w:sz w:val="24"/>
          <w:szCs w:val="28"/>
        </w:rPr>
        <w:t>gal 23-11-2020 sampai dengan 31-12-</w:t>
      </w:r>
      <w:r w:rsidRPr="002D207E">
        <w:rPr>
          <w:rFonts w:ascii="Times New Roman" w:hAnsi="Times New Roman" w:cs="Times New Roman"/>
          <w:sz w:val="24"/>
          <w:szCs w:val="28"/>
        </w:rPr>
        <w:t>2020</w:t>
      </w:r>
    </w:p>
    <w:p w:rsidR="00805E5E" w:rsidRPr="002D207E" w:rsidRDefault="00805E5E" w:rsidP="00A42B31">
      <w:pPr>
        <w:spacing w:line="276" w:lineRule="auto"/>
        <w:jc w:val="center"/>
        <w:rPr>
          <w:rFonts w:ascii="Times New Roman" w:hAnsi="Times New Roman" w:cs="Times New Roman"/>
          <w:sz w:val="24"/>
          <w:szCs w:val="28"/>
        </w:rPr>
      </w:pPr>
    </w:p>
    <w:p w:rsidR="00805E5E" w:rsidRPr="002D207E" w:rsidRDefault="005225B8" w:rsidP="00A42B31">
      <w:pPr>
        <w:spacing w:after="0" w:line="276" w:lineRule="auto"/>
        <w:jc w:val="center"/>
        <w:rPr>
          <w:rFonts w:ascii="Times New Roman" w:hAnsi="Times New Roman" w:cs="Times New Roman"/>
          <w:b/>
          <w:sz w:val="24"/>
          <w:szCs w:val="28"/>
        </w:rPr>
      </w:pPr>
      <w:r w:rsidRPr="002D207E">
        <w:rPr>
          <w:rFonts w:ascii="Times New Roman" w:hAnsi="Times New Roman" w:cs="Times New Roman"/>
          <w:b/>
          <w:sz w:val="24"/>
          <w:szCs w:val="28"/>
        </w:rPr>
        <w:t>BENYAMIN KARO KARO</w:t>
      </w:r>
    </w:p>
    <w:p w:rsidR="00805E5E" w:rsidRPr="002D207E" w:rsidRDefault="005225B8" w:rsidP="00A42B31">
      <w:pPr>
        <w:spacing w:line="276" w:lineRule="auto"/>
        <w:jc w:val="center"/>
        <w:rPr>
          <w:rFonts w:ascii="Times New Roman" w:hAnsi="Times New Roman" w:cs="Times New Roman"/>
          <w:sz w:val="24"/>
          <w:szCs w:val="28"/>
        </w:rPr>
      </w:pPr>
      <w:r w:rsidRPr="002D207E">
        <w:rPr>
          <w:rFonts w:ascii="Times New Roman" w:hAnsi="Times New Roman" w:cs="Times New Roman"/>
          <w:sz w:val="24"/>
          <w:szCs w:val="28"/>
        </w:rPr>
        <w:t>1703035066</w:t>
      </w:r>
    </w:p>
    <w:p w:rsidR="0098577F" w:rsidRPr="001D1CA7" w:rsidRDefault="0098577F" w:rsidP="00A42B31">
      <w:pPr>
        <w:spacing w:line="276" w:lineRule="auto"/>
        <w:rPr>
          <w:rFonts w:ascii="Times New Roman" w:hAnsi="Times New Roman" w:cs="Times New Roman"/>
          <w:color w:val="FFFFFF" w:themeColor="background1"/>
          <w:sz w:val="24"/>
          <w:szCs w:val="28"/>
          <w:u w:val="single" w:color="000000" w:themeColor="text1"/>
        </w:rPr>
      </w:pPr>
      <w:r w:rsidRPr="001D1CA7">
        <w:rPr>
          <w:rFonts w:ascii="Times New Roman" w:hAnsi="Times New Roman" w:cs="Times New Roman"/>
          <w:sz w:val="24"/>
          <w:szCs w:val="28"/>
        </w:rPr>
        <w:t xml:space="preserve">Tangerang, </w:t>
      </w:r>
      <w:r w:rsidRPr="00F45C74">
        <w:rPr>
          <w:rFonts w:ascii="Times New Roman" w:hAnsi="Times New Roman" w:cs="Times New Roman"/>
          <w:sz w:val="24"/>
          <w:szCs w:val="28"/>
          <w:u w:val="single"/>
        </w:rPr>
        <w:t>5 Januari 2021</w:t>
      </w:r>
    </w:p>
    <w:tbl>
      <w:tblPr>
        <w:tblStyle w:val="TableGrid"/>
        <w:tblW w:w="8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6"/>
        <w:gridCol w:w="4077"/>
      </w:tblGrid>
      <w:tr w:rsidR="00805E5E" w:rsidRPr="002D207E">
        <w:tc>
          <w:tcPr>
            <w:tcW w:w="8153" w:type="dxa"/>
            <w:gridSpan w:val="2"/>
          </w:tcPr>
          <w:p w:rsidR="00805E5E" w:rsidRPr="002D207E" w:rsidRDefault="005225B8" w:rsidP="00A42B31">
            <w:pPr>
              <w:spacing w:after="0" w:line="276" w:lineRule="auto"/>
              <w:jc w:val="center"/>
              <w:rPr>
                <w:rFonts w:ascii="Times New Roman" w:hAnsi="Times New Roman" w:cs="Times New Roman"/>
                <w:sz w:val="24"/>
                <w:szCs w:val="28"/>
              </w:rPr>
            </w:pPr>
            <w:r w:rsidRPr="002D207E">
              <w:rPr>
                <w:rFonts w:ascii="Times New Roman" w:hAnsi="Times New Roman" w:cs="Times New Roman"/>
                <w:sz w:val="24"/>
                <w:szCs w:val="28"/>
              </w:rPr>
              <w:t>Disetujui dan disahkan,</w:t>
            </w:r>
          </w:p>
        </w:tc>
      </w:tr>
      <w:tr w:rsidR="00805E5E" w:rsidRPr="002D207E">
        <w:tc>
          <w:tcPr>
            <w:tcW w:w="4076" w:type="dxa"/>
          </w:tcPr>
          <w:p w:rsidR="00805E5E" w:rsidRPr="002D207E" w:rsidRDefault="005225B8" w:rsidP="00A42B31">
            <w:pPr>
              <w:spacing w:after="0" w:line="276" w:lineRule="auto"/>
              <w:jc w:val="center"/>
              <w:rPr>
                <w:rFonts w:ascii="Times New Roman" w:hAnsi="Times New Roman" w:cs="Times New Roman"/>
                <w:sz w:val="24"/>
                <w:szCs w:val="28"/>
              </w:rPr>
            </w:pPr>
            <w:r w:rsidRPr="002D207E">
              <w:rPr>
                <w:rFonts w:ascii="Times New Roman" w:hAnsi="Times New Roman" w:cs="Times New Roman"/>
                <w:sz w:val="24"/>
                <w:szCs w:val="28"/>
              </w:rPr>
              <w:t>Pembimbing Lapangan</w:t>
            </w:r>
          </w:p>
        </w:tc>
        <w:tc>
          <w:tcPr>
            <w:tcW w:w="4077" w:type="dxa"/>
          </w:tcPr>
          <w:p w:rsidR="00805E5E" w:rsidRDefault="005225B8" w:rsidP="00A42B31">
            <w:pPr>
              <w:spacing w:after="0" w:line="276" w:lineRule="auto"/>
              <w:jc w:val="center"/>
              <w:rPr>
                <w:rFonts w:ascii="Times New Roman" w:hAnsi="Times New Roman" w:cs="Times New Roman"/>
                <w:sz w:val="24"/>
                <w:szCs w:val="28"/>
              </w:rPr>
            </w:pPr>
            <w:r w:rsidRPr="002D207E">
              <w:rPr>
                <w:rFonts w:ascii="Times New Roman" w:hAnsi="Times New Roman" w:cs="Times New Roman"/>
                <w:sz w:val="24"/>
                <w:szCs w:val="28"/>
              </w:rPr>
              <w:t>Pembimbing Program Studi</w:t>
            </w:r>
          </w:p>
          <w:p w:rsidR="00E02FD1" w:rsidRPr="002D207E" w:rsidRDefault="00E02FD1" w:rsidP="00A42B31">
            <w:pPr>
              <w:spacing w:after="0" w:line="276" w:lineRule="auto"/>
              <w:jc w:val="center"/>
              <w:rPr>
                <w:rFonts w:ascii="Times New Roman" w:hAnsi="Times New Roman" w:cs="Times New Roman"/>
                <w:sz w:val="24"/>
                <w:szCs w:val="28"/>
              </w:rPr>
            </w:pPr>
            <w:r>
              <w:rPr>
                <w:rFonts w:ascii="Times New Roman" w:hAnsi="Times New Roman" w:cs="Times New Roman"/>
                <w:noProof/>
                <w:sz w:val="24"/>
                <w:szCs w:val="28"/>
              </w:rPr>
              <w:drawing>
                <wp:anchor distT="0" distB="0" distL="114300" distR="114300" simplePos="0" relativeHeight="251661312" behindDoc="1" locked="0" layoutInCell="1" allowOverlap="1" wp14:anchorId="1F9AB2B2" wp14:editId="0CC607F8">
                  <wp:simplePos x="0" y="0"/>
                  <wp:positionH relativeFrom="column">
                    <wp:posOffset>76835</wp:posOffset>
                  </wp:positionH>
                  <wp:positionV relativeFrom="paragraph">
                    <wp:posOffset>149860</wp:posOffset>
                  </wp:positionV>
                  <wp:extent cx="2276475" cy="777875"/>
                  <wp:effectExtent l="0" t="0" r="9525"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ignature.jpg"/>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276475" cy="777875"/>
                          </a:xfrm>
                          <a:prstGeom prst="rect">
                            <a:avLst/>
                          </a:prstGeom>
                        </pic:spPr>
                      </pic:pic>
                    </a:graphicData>
                  </a:graphic>
                  <wp14:sizeRelH relativeFrom="margin">
                    <wp14:pctWidth>0</wp14:pctWidth>
                  </wp14:sizeRelH>
                  <wp14:sizeRelV relativeFrom="margin">
                    <wp14:pctHeight>0</wp14:pctHeight>
                  </wp14:sizeRelV>
                </wp:anchor>
              </w:drawing>
            </w:r>
          </w:p>
        </w:tc>
      </w:tr>
      <w:tr w:rsidR="00805E5E" w:rsidRPr="002D207E">
        <w:tc>
          <w:tcPr>
            <w:tcW w:w="4076" w:type="dxa"/>
          </w:tcPr>
          <w:p w:rsidR="00805E5E" w:rsidRPr="002D207E" w:rsidRDefault="00805E5E" w:rsidP="00A42B31">
            <w:pPr>
              <w:spacing w:after="0" w:line="276" w:lineRule="auto"/>
              <w:jc w:val="center"/>
              <w:rPr>
                <w:rFonts w:ascii="Times New Roman" w:hAnsi="Times New Roman" w:cs="Times New Roman"/>
                <w:sz w:val="24"/>
                <w:szCs w:val="28"/>
              </w:rPr>
            </w:pPr>
          </w:p>
          <w:p w:rsidR="00805E5E" w:rsidRPr="002D207E" w:rsidRDefault="00805E5E" w:rsidP="00A42B31">
            <w:pPr>
              <w:spacing w:after="0" w:line="276" w:lineRule="auto"/>
              <w:jc w:val="center"/>
              <w:rPr>
                <w:rFonts w:ascii="Times New Roman" w:hAnsi="Times New Roman" w:cs="Times New Roman"/>
                <w:sz w:val="24"/>
                <w:szCs w:val="28"/>
              </w:rPr>
            </w:pPr>
          </w:p>
          <w:p w:rsidR="00805E5E" w:rsidRPr="002D207E" w:rsidRDefault="00805E5E" w:rsidP="00A42B31">
            <w:pPr>
              <w:spacing w:after="0" w:line="276" w:lineRule="auto"/>
              <w:jc w:val="center"/>
              <w:rPr>
                <w:rFonts w:ascii="Times New Roman" w:hAnsi="Times New Roman" w:cs="Times New Roman"/>
                <w:sz w:val="24"/>
                <w:szCs w:val="28"/>
              </w:rPr>
            </w:pPr>
          </w:p>
        </w:tc>
        <w:tc>
          <w:tcPr>
            <w:tcW w:w="4077" w:type="dxa"/>
          </w:tcPr>
          <w:p w:rsidR="00805E5E" w:rsidRPr="002D207E" w:rsidRDefault="00805E5E" w:rsidP="00A42B31">
            <w:pPr>
              <w:spacing w:after="0" w:line="276" w:lineRule="auto"/>
              <w:jc w:val="center"/>
              <w:rPr>
                <w:rFonts w:ascii="Times New Roman" w:hAnsi="Times New Roman" w:cs="Times New Roman"/>
                <w:sz w:val="24"/>
                <w:szCs w:val="28"/>
              </w:rPr>
            </w:pPr>
          </w:p>
        </w:tc>
      </w:tr>
      <w:tr w:rsidR="00805E5E" w:rsidRPr="002D207E">
        <w:tc>
          <w:tcPr>
            <w:tcW w:w="4076" w:type="dxa"/>
          </w:tcPr>
          <w:p w:rsidR="00805E5E" w:rsidRPr="002D207E" w:rsidRDefault="005225B8" w:rsidP="00A42B31">
            <w:pPr>
              <w:spacing w:after="0" w:line="276" w:lineRule="auto"/>
              <w:jc w:val="center"/>
              <w:rPr>
                <w:rFonts w:ascii="Times New Roman" w:hAnsi="Times New Roman" w:cs="Times New Roman"/>
                <w:color w:val="FFFFFF" w:themeColor="background1"/>
                <w:sz w:val="24"/>
                <w:szCs w:val="28"/>
                <w:u w:val="single" w:color="000000" w:themeColor="text1"/>
              </w:rPr>
            </w:pPr>
            <w:r w:rsidRPr="002D207E">
              <w:rPr>
                <w:rFonts w:ascii="Times New Roman" w:hAnsi="Times New Roman" w:cs="Times New Roman"/>
                <w:color w:val="FFFFFF" w:themeColor="background1"/>
                <w:sz w:val="24"/>
                <w:szCs w:val="28"/>
                <w:u w:val="single" w:color="000000" w:themeColor="text1"/>
              </w:rPr>
              <w:t>Kutdckgvgktjfyg</w:t>
            </w:r>
            <w:r w:rsidR="00A32FE7">
              <w:rPr>
                <w:rFonts w:ascii="Times New Roman" w:hAnsi="Times New Roman" w:cs="Times New Roman"/>
                <w:noProof/>
                <w:sz w:val="24"/>
                <w:szCs w:val="28"/>
              </w:rPr>
              <w:drawing>
                <wp:anchor distT="0" distB="0" distL="114300" distR="114300" simplePos="0" relativeHeight="251667456" behindDoc="1" locked="0" layoutInCell="1" allowOverlap="1" wp14:anchorId="414DA183" wp14:editId="5A39F13C">
                  <wp:simplePos x="0" y="0"/>
                  <wp:positionH relativeFrom="column">
                    <wp:posOffset>421640</wp:posOffset>
                  </wp:positionH>
                  <wp:positionV relativeFrom="paragraph">
                    <wp:posOffset>-892175</wp:posOffset>
                  </wp:positionV>
                  <wp:extent cx="1934210" cy="1017270"/>
                  <wp:effectExtent l="0" t="0" r="8890" b="0"/>
                  <wp:wrapNone/>
                  <wp:docPr id="19" name="Picture 19" descr="D:\Akhbar kuliah\kerja praktek\IMG-20210106-WA0011-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khbar kuliah\kerja praktek\IMG-20210106-WA0011-removebg-preview.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34210" cy="1017270"/>
                          </a:xfrm>
                          <a:prstGeom prst="rect">
                            <a:avLst/>
                          </a:prstGeom>
                          <a:noFill/>
                          <a:ln>
                            <a:noFill/>
                          </a:ln>
                        </pic:spPr>
                      </pic:pic>
                    </a:graphicData>
                  </a:graphic>
                </wp:anchor>
              </w:drawing>
            </w:r>
            <w:r w:rsidRPr="002D207E">
              <w:rPr>
                <w:rFonts w:ascii="Times New Roman" w:hAnsi="Times New Roman" w:cs="Times New Roman"/>
                <w:color w:val="FFFFFF" w:themeColor="background1"/>
                <w:sz w:val="24"/>
                <w:szCs w:val="28"/>
                <w:u w:val="single" w:color="000000" w:themeColor="text1"/>
              </w:rPr>
              <w:t>vfkdkyrdkydyrjdkyrd</w:t>
            </w:r>
          </w:p>
          <w:p w:rsidR="00805E5E" w:rsidRPr="002D207E" w:rsidRDefault="005225B8" w:rsidP="00A42B31">
            <w:pPr>
              <w:spacing w:after="0" w:line="276" w:lineRule="auto"/>
              <w:jc w:val="center"/>
              <w:rPr>
                <w:rFonts w:ascii="Times New Roman" w:hAnsi="Times New Roman" w:cs="Times New Roman"/>
                <w:sz w:val="24"/>
                <w:szCs w:val="28"/>
                <w:u w:val="single" w:color="000000" w:themeColor="text1"/>
              </w:rPr>
            </w:pPr>
            <w:r w:rsidRPr="002D207E">
              <w:rPr>
                <w:rFonts w:ascii="Times New Roman" w:hAnsi="Times New Roman" w:cs="Times New Roman"/>
                <w:color w:val="000000" w:themeColor="text1"/>
                <w:sz w:val="24"/>
                <w:szCs w:val="28"/>
                <w:u w:color="000000" w:themeColor="text1"/>
              </w:rPr>
              <w:t>Rahmad Eka Fauzan</w:t>
            </w:r>
          </w:p>
        </w:tc>
        <w:tc>
          <w:tcPr>
            <w:tcW w:w="4077" w:type="dxa"/>
          </w:tcPr>
          <w:p w:rsidR="00805E5E" w:rsidRPr="002D207E" w:rsidRDefault="005225B8" w:rsidP="00A42B31">
            <w:pPr>
              <w:spacing w:after="0" w:line="276" w:lineRule="auto"/>
              <w:jc w:val="center"/>
              <w:rPr>
                <w:rFonts w:ascii="Times New Roman" w:hAnsi="Times New Roman" w:cs="Times New Roman"/>
                <w:sz w:val="24"/>
                <w:szCs w:val="28"/>
              </w:rPr>
            </w:pPr>
            <w:r w:rsidRPr="002D207E">
              <w:rPr>
                <w:rFonts w:ascii="Times New Roman" w:hAnsi="Times New Roman" w:cs="Times New Roman"/>
                <w:color w:val="FFFFFF" w:themeColor="background1"/>
                <w:sz w:val="24"/>
                <w:szCs w:val="28"/>
                <w:u w:val="single" w:color="000000" w:themeColor="text1"/>
              </w:rPr>
              <w:t>Kutdckgvgktjfygvfkdkyrdkydyrjdkyrd</w:t>
            </w:r>
            <w:r w:rsidRPr="002D207E">
              <w:rPr>
                <w:rFonts w:ascii="Times New Roman" w:hAnsi="Times New Roman" w:cs="Times New Roman"/>
                <w:color w:val="FFFFFF" w:themeColor="background1"/>
                <w:sz w:val="24"/>
                <w:szCs w:val="28"/>
                <w:u w:val="single" w:color="000000" w:themeColor="text1"/>
              </w:rPr>
              <w:br/>
            </w:r>
            <w:r w:rsidRPr="002D207E">
              <w:rPr>
                <w:rFonts w:ascii="Times New Roman" w:hAnsi="Times New Roman" w:cs="Times New Roman"/>
                <w:color w:val="000000" w:themeColor="text1"/>
                <w:sz w:val="24"/>
                <w:szCs w:val="28"/>
                <w:u w:color="000000" w:themeColor="text1"/>
              </w:rPr>
              <w:t>Delvis Agusman, S.T., M.Sc.</w:t>
            </w:r>
          </w:p>
        </w:tc>
      </w:tr>
      <w:tr w:rsidR="00805E5E" w:rsidRPr="002D207E">
        <w:tc>
          <w:tcPr>
            <w:tcW w:w="8153" w:type="dxa"/>
            <w:gridSpan w:val="2"/>
          </w:tcPr>
          <w:p w:rsidR="00E02FD1" w:rsidRDefault="008F4394" w:rsidP="00A42B31">
            <w:pPr>
              <w:spacing w:after="0" w:line="276" w:lineRule="auto"/>
              <w:jc w:val="center"/>
              <w:rPr>
                <w:rFonts w:ascii="Times New Roman" w:hAnsi="Times New Roman" w:cs="Times New Roman"/>
                <w:sz w:val="24"/>
                <w:szCs w:val="28"/>
              </w:rPr>
            </w:pPr>
            <w:r>
              <w:rPr>
                <w:rFonts w:ascii="Times New Roman" w:hAnsi="Times New Roman" w:cs="Times New Roman"/>
                <w:noProof/>
                <w:sz w:val="24"/>
                <w:szCs w:val="28"/>
              </w:rPr>
              <w:drawing>
                <wp:anchor distT="0" distB="0" distL="114300" distR="114300" simplePos="0" relativeHeight="251663360" behindDoc="1" locked="0" layoutInCell="1" allowOverlap="1" wp14:anchorId="7BE8720B" wp14:editId="1F6C1BBD">
                  <wp:simplePos x="0" y="0"/>
                  <wp:positionH relativeFrom="column">
                    <wp:posOffset>1379220</wp:posOffset>
                  </wp:positionH>
                  <wp:positionV relativeFrom="paragraph">
                    <wp:posOffset>361315</wp:posOffset>
                  </wp:positionV>
                  <wp:extent cx="2276475" cy="777875"/>
                  <wp:effectExtent l="0" t="0" r="9525" b="317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ignature.jpg"/>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276475" cy="777875"/>
                          </a:xfrm>
                          <a:prstGeom prst="rect">
                            <a:avLst/>
                          </a:prstGeom>
                        </pic:spPr>
                      </pic:pic>
                    </a:graphicData>
                  </a:graphic>
                  <wp14:sizeRelH relativeFrom="margin">
                    <wp14:pctWidth>0</wp14:pctWidth>
                  </wp14:sizeRelH>
                  <wp14:sizeRelV relativeFrom="margin">
                    <wp14:pctHeight>0</wp14:pctHeight>
                  </wp14:sizeRelV>
                </wp:anchor>
              </w:drawing>
            </w:r>
            <w:r w:rsidR="005225B8" w:rsidRPr="002D207E">
              <w:rPr>
                <w:rFonts w:ascii="Times New Roman" w:hAnsi="Times New Roman" w:cs="Times New Roman"/>
                <w:sz w:val="24"/>
                <w:szCs w:val="28"/>
              </w:rPr>
              <w:t>Mengetahui,</w:t>
            </w:r>
            <w:r w:rsidR="005225B8" w:rsidRPr="002D207E">
              <w:rPr>
                <w:rFonts w:ascii="Times New Roman" w:hAnsi="Times New Roman" w:cs="Times New Roman"/>
                <w:sz w:val="24"/>
                <w:szCs w:val="28"/>
              </w:rPr>
              <w:br/>
              <w:t>Ketua Program Studi Teknik Mesin</w:t>
            </w:r>
          </w:p>
          <w:p w:rsidR="00805E5E" w:rsidRPr="002D207E" w:rsidRDefault="005225B8" w:rsidP="00A42B31">
            <w:pPr>
              <w:spacing w:after="0" w:line="276" w:lineRule="auto"/>
              <w:jc w:val="center"/>
              <w:rPr>
                <w:rFonts w:ascii="Times New Roman" w:hAnsi="Times New Roman" w:cs="Times New Roman"/>
                <w:sz w:val="24"/>
                <w:szCs w:val="28"/>
              </w:rPr>
            </w:pPr>
            <w:r w:rsidRPr="002D207E">
              <w:rPr>
                <w:rFonts w:ascii="Times New Roman" w:hAnsi="Times New Roman" w:cs="Times New Roman"/>
                <w:sz w:val="24"/>
                <w:szCs w:val="28"/>
              </w:rPr>
              <w:br/>
            </w:r>
          </w:p>
          <w:p w:rsidR="00805E5E" w:rsidRPr="002D207E" w:rsidRDefault="005225B8" w:rsidP="00A42B31">
            <w:pPr>
              <w:spacing w:after="0" w:line="276" w:lineRule="auto"/>
              <w:jc w:val="center"/>
              <w:rPr>
                <w:rFonts w:ascii="Times New Roman" w:hAnsi="Times New Roman" w:cs="Times New Roman"/>
                <w:color w:val="000000" w:themeColor="text1"/>
                <w:sz w:val="24"/>
                <w:szCs w:val="28"/>
              </w:rPr>
            </w:pPr>
            <w:r w:rsidRPr="002D207E">
              <w:rPr>
                <w:rFonts w:ascii="Times New Roman" w:hAnsi="Times New Roman" w:cs="Times New Roman"/>
                <w:sz w:val="24"/>
                <w:szCs w:val="28"/>
              </w:rPr>
              <w:br/>
            </w:r>
            <w:r w:rsidRPr="002D207E">
              <w:rPr>
                <w:rFonts w:ascii="Times New Roman" w:hAnsi="Times New Roman" w:cs="Times New Roman"/>
                <w:color w:val="FFFFFF" w:themeColor="background1"/>
                <w:sz w:val="24"/>
                <w:szCs w:val="28"/>
                <w:u w:val="single" w:color="000000" w:themeColor="text1"/>
              </w:rPr>
              <w:t>kutdckgvgktjfygvfkdkyrdkydyrjdkyrd</w:t>
            </w:r>
            <w:r w:rsidRPr="002D207E">
              <w:rPr>
                <w:rFonts w:ascii="Times New Roman" w:hAnsi="Times New Roman" w:cs="Times New Roman"/>
                <w:color w:val="FFFFFF" w:themeColor="background1"/>
                <w:sz w:val="24"/>
                <w:szCs w:val="28"/>
                <w:u w:val="single" w:color="000000" w:themeColor="text1"/>
              </w:rPr>
              <w:br/>
            </w:r>
            <w:r w:rsidRPr="002D207E">
              <w:rPr>
                <w:rFonts w:ascii="Times New Roman" w:hAnsi="Times New Roman" w:cs="Times New Roman"/>
                <w:color w:val="000000" w:themeColor="text1"/>
                <w:sz w:val="24"/>
                <w:szCs w:val="28"/>
                <w:u w:color="000000" w:themeColor="text1"/>
              </w:rPr>
              <w:t>Delvis Agusman, S.T., M.Sc.</w:t>
            </w:r>
          </w:p>
        </w:tc>
      </w:tr>
    </w:tbl>
    <w:p w:rsidR="00805E5E" w:rsidRPr="002D207E" w:rsidRDefault="00805E5E" w:rsidP="00A42B31">
      <w:pPr>
        <w:spacing w:line="276" w:lineRule="auto"/>
        <w:rPr>
          <w:rFonts w:ascii="Times New Roman" w:hAnsi="Times New Roman" w:cs="Times New Roman"/>
          <w:sz w:val="24"/>
          <w:szCs w:val="28"/>
        </w:rPr>
      </w:pPr>
    </w:p>
    <w:p w:rsidR="00805E5E" w:rsidRPr="002D207E" w:rsidRDefault="00805E5E" w:rsidP="00A42B31">
      <w:pPr>
        <w:spacing w:line="276" w:lineRule="auto"/>
        <w:jc w:val="center"/>
        <w:rPr>
          <w:rFonts w:ascii="Times New Roman" w:hAnsi="Times New Roman" w:cs="Times New Roman"/>
          <w:b/>
          <w:sz w:val="28"/>
          <w:szCs w:val="28"/>
        </w:rPr>
      </w:pPr>
    </w:p>
    <w:p w:rsidR="00E02FD1" w:rsidRDefault="00E02FD1" w:rsidP="00A42B31">
      <w:pPr>
        <w:spacing w:line="276" w:lineRule="auto"/>
        <w:jc w:val="center"/>
        <w:rPr>
          <w:rFonts w:ascii="Times New Roman" w:hAnsi="Times New Roman" w:cs="Times New Roman"/>
          <w:b/>
          <w:sz w:val="28"/>
          <w:szCs w:val="28"/>
        </w:rPr>
      </w:pPr>
    </w:p>
    <w:p w:rsidR="00E02FD1" w:rsidRDefault="00E02FD1" w:rsidP="00A42B31">
      <w:pPr>
        <w:spacing w:line="276" w:lineRule="auto"/>
        <w:jc w:val="center"/>
        <w:rPr>
          <w:rFonts w:ascii="Times New Roman" w:hAnsi="Times New Roman" w:cs="Times New Roman"/>
          <w:b/>
          <w:sz w:val="28"/>
          <w:szCs w:val="28"/>
        </w:rPr>
      </w:pPr>
    </w:p>
    <w:p w:rsidR="00E02FD1" w:rsidRDefault="00E02FD1" w:rsidP="00A42B31">
      <w:pPr>
        <w:spacing w:line="276" w:lineRule="auto"/>
        <w:jc w:val="center"/>
        <w:rPr>
          <w:rFonts w:ascii="Times New Roman" w:hAnsi="Times New Roman" w:cs="Times New Roman"/>
          <w:b/>
          <w:sz w:val="28"/>
          <w:szCs w:val="28"/>
        </w:rPr>
      </w:pPr>
    </w:p>
    <w:p w:rsidR="00805E5E" w:rsidRPr="002D207E" w:rsidRDefault="005225B8" w:rsidP="00DA0534">
      <w:pPr>
        <w:pStyle w:val="Heading1"/>
      </w:pPr>
      <w:bookmarkStart w:id="3" w:name="_Toc65318681"/>
      <w:r w:rsidRPr="002D207E">
        <w:t>HALAMAN PERSETUJUAN</w:t>
      </w:r>
      <w:bookmarkEnd w:id="3"/>
    </w:p>
    <w:p w:rsidR="00805E5E" w:rsidRPr="002D207E" w:rsidRDefault="00805E5E" w:rsidP="00A42B31">
      <w:pPr>
        <w:spacing w:line="276" w:lineRule="auto"/>
        <w:jc w:val="center"/>
        <w:rPr>
          <w:rFonts w:ascii="Times New Roman" w:hAnsi="Times New Roman" w:cs="Times New Roman"/>
          <w:b/>
          <w:sz w:val="28"/>
          <w:szCs w:val="28"/>
        </w:rPr>
      </w:pPr>
    </w:p>
    <w:p w:rsidR="00420F75" w:rsidRPr="006D09DD" w:rsidRDefault="00420F75" w:rsidP="00A42B31">
      <w:pPr>
        <w:spacing w:line="276" w:lineRule="auto"/>
        <w:jc w:val="center"/>
        <w:rPr>
          <w:rFonts w:ascii="Times New Roman" w:hAnsi="Times New Roman" w:cs="Times New Roman"/>
          <w:b/>
          <w:sz w:val="24"/>
          <w:szCs w:val="28"/>
        </w:rPr>
      </w:pPr>
      <w:r w:rsidRPr="006D09DD">
        <w:rPr>
          <w:rFonts w:ascii="Times New Roman" w:hAnsi="Times New Roman" w:cs="Times New Roman"/>
          <w:b/>
          <w:sz w:val="24"/>
          <w:szCs w:val="28"/>
        </w:rPr>
        <w:t xml:space="preserve">SISTEM KERJA DAN PERAWATAN PADA </w:t>
      </w:r>
      <w:r w:rsidRPr="006D09DD">
        <w:rPr>
          <w:rFonts w:ascii="Times New Roman" w:hAnsi="Times New Roman" w:cs="Times New Roman"/>
          <w:b/>
          <w:i/>
          <w:sz w:val="24"/>
          <w:szCs w:val="28"/>
        </w:rPr>
        <w:t>BURNER</w:t>
      </w:r>
      <w:r w:rsidRPr="006D09DD">
        <w:rPr>
          <w:rFonts w:ascii="Times New Roman" w:hAnsi="Times New Roman" w:cs="Times New Roman"/>
          <w:b/>
          <w:sz w:val="24"/>
          <w:szCs w:val="28"/>
        </w:rPr>
        <w:t xml:space="preserve"> BAHAN BAKAR GAS </w:t>
      </w:r>
    </w:p>
    <w:p w:rsidR="00805E5E" w:rsidRPr="002D207E" w:rsidRDefault="005225B8" w:rsidP="00A42B31">
      <w:pPr>
        <w:spacing w:line="276" w:lineRule="auto"/>
        <w:jc w:val="center"/>
        <w:rPr>
          <w:rFonts w:ascii="Times New Roman" w:hAnsi="Times New Roman" w:cs="Times New Roman"/>
          <w:b/>
          <w:sz w:val="24"/>
          <w:szCs w:val="28"/>
        </w:rPr>
      </w:pPr>
      <w:r w:rsidRPr="002D207E">
        <w:rPr>
          <w:rFonts w:ascii="Times New Roman" w:hAnsi="Times New Roman" w:cs="Times New Roman"/>
          <w:b/>
          <w:sz w:val="24"/>
          <w:szCs w:val="28"/>
        </w:rPr>
        <w:t>PT. INDIRA DWI MITRA</w:t>
      </w:r>
    </w:p>
    <w:p w:rsidR="00805E5E" w:rsidRPr="002D207E" w:rsidRDefault="00805E5E" w:rsidP="00A42B31">
      <w:pPr>
        <w:spacing w:line="276" w:lineRule="auto"/>
        <w:jc w:val="center"/>
        <w:rPr>
          <w:rFonts w:ascii="Times New Roman" w:hAnsi="Times New Roman" w:cs="Times New Roman"/>
          <w:b/>
          <w:sz w:val="24"/>
          <w:szCs w:val="28"/>
        </w:rPr>
      </w:pPr>
    </w:p>
    <w:p w:rsidR="00805E5E" w:rsidRPr="002D207E" w:rsidRDefault="005225B8" w:rsidP="00A42B31">
      <w:pPr>
        <w:spacing w:line="276" w:lineRule="auto"/>
        <w:jc w:val="center"/>
        <w:rPr>
          <w:rFonts w:ascii="Times New Roman" w:hAnsi="Times New Roman" w:cs="Times New Roman"/>
          <w:b/>
          <w:sz w:val="24"/>
          <w:szCs w:val="28"/>
        </w:rPr>
      </w:pPr>
      <w:r w:rsidRPr="002D207E">
        <w:rPr>
          <w:rFonts w:ascii="Times New Roman" w:hAnsi="Times New Roman" w:cs="Times New Roman"/>
          <w:b/>
          <w:sz w:val="24"/>
          <w:szCs w:val="28"/>
        </w:rPr>
        <w:t>LAPORAN KERJA PRAKTIK</w:t>
      </w:r>
    </w:p>
    <w:p w:rsidR="00805E5E" w:rsidRPr="002D207E" w:rsidRDefault="005225B8" w:rsidP="00A42B31">
      <w:pPr>
        <w:spacing w:line="276" w:lineRule="auto"/>
        <w:jc w:val="center"/>
        <w:rPr>
          <w:rFonts w:ascii="Times New Roman" w:hAnsi="Times New Roman" w:cs="Times New Roman"/>
          <w:sz w:val="24"/>
          <w:szCs w:val="28"/>
        </w:rPr>
      </w:pPr>
      <w:r w:rsidRPr="002D207E">
        <w:rPr>
          <w:rFonts w:ascii="Times New Roman" w:hAnsi="Times New Roman" w:cs="Times New Roman"/>
          <w:sz w:val="24"/>
          <w:szCs w:val="28"/>
        </w:rPr>
        <w:t>Telah diperiksa dan disetujui menjadi laporan, sebagai bukti telah menyelesaikan kerja praktik dari tanggal 23-11-2020 sampai dengan 31 12 2020</w:t>
      </w:r>
    </w:p>
    <w:p w:rsidR="00805E5E" w:rsidRPr="002D207E" w:rsidRDefault="00805E5E" w:rsidP="00A42B31">
      <w:pPr>
        <w:spacing w:line="276" w:lineRule="auto"/>
        <w:jc w:val="center"/>
        <w:rPr>
          <w:rFonts w:ascii="Times New Roman" w:hAnsi="Times New Roman" w:cs="Times New Roman"/>
          <w:sz w:val="24"/>
          <w:szCs w:val="28"/>
        </w:rPr>
      </w:pPr>
    </w:p>
    <w:p w:rsidR="00805E5E" w:rsidRPr="002D207E" w:rsidRDefault="005225B8" w:rsidP="00A42B31">
      <w:pPr>
        <w:spacing w:after="0" w:line="276" w:lineRule="auto"/>
        <w:jc w:val="center"/>
        <w:rPr>
          <w:rFonts w:ascii="Times New Roman" w:hAnsi="Times New Roman" w:cs="Times New Roman"/>
          <w:b/>
          <w:sz w:val="24"/>
          <w:szCs w:val="28"/>
        </w:rPr>
      </w:pPr>
      <w:r w:rsidRPr="002D207E">
        <w:rPr>
          <w:rFonts w:ascii="Times New Roman" w:hAnsi="Times New Roman" w:cs="Times New Roman"/>
          <w:b/>
          <w:sz w:val="24"/>
          <w:szCs w:val="28"/>
        </w:rPr>
        <w:t>BENYAMIN KARO KARO</w:t>
      </w:r>
    </w:p>
    <w:p w:rsidR="00805E5E" w:rsidRPr="002D207E" w:rsidRDefault="005225B8" w:rsidP="00A42B31">
      <w:pPr>
        <w:spacing w:line="276" w:lineRule="auto"/>
        <w:jc w:val="center"/>
        <w:rPr>
          <w:rFonts w:ascii="Times New Roman" w:hAnsi="Times New Roman" w:cs="Times New Roman"/>
          <w:sz w:val="24"/>
          <w:szCs w:val="28"/>
        </w:rPr>
      </w:pPr>
      <w:r w:rsidRPr="002D207E">
        <w:rPr>
          <w:rFonts w:ascii="Times New Roman" w:hAnsi="Times New Roman" w:cs="Times New Roman"/>
          <w:sz w:val="24"/>
          <w:szCs w:val="28"/>
        </w:rPr>
        <w:t>1703035066</w:t>
      </w:r>
    </w:p>
    <w:p w:rsidR="00805E5E" w:rsidRPr="002D207E" w:rsidRDefault="005225B8" w:rsidP="00A42B31">
      <w:pPr>
        <w:spacing w:line="276" w:lineRule="auto"/>
        <w:rPr>
          <w:rFonts w:ascii="Times New Roman" w:hAnsi="Times New Roman" w:cs="Times New Roman"/>
          <w:color w:val="FFFFFF" w:themeColor="background1"/>
          <w:sz w:val="24"/>
          <w:szCs w:val="28"/>
          <w:u w:val="single" w:color="000000" w:themeColor="text1"/>
        </w:rPr>
      </w:pPr>
      <w:r w:rsidRPr="002D207E">
        <w:rPr>
          <w:rFonts w:ascii="Times New Roman" w:hAnsi="Times New Roman" w:cs="Times New Roman"/>
          <w:sz w:val="24"/>
          <w:szCs w:val="28"/>
        </w:rPr>
        <w:t>Jakarta,</w:t>
      </w:r>
      <w:r w:rsidR="009743B8" w:rsidRPr="009743B8">
        <w:rPr>
          <w:rFonts w:ascii="Times New Roman" w:hAnsi="Times New Roman" w:cs="Times New Roman"/>
          <w:color w:val="000000" w:themeColor="text1"/>
          <w:sz w:val="24"/>
          <w:szCs w:val="28"/>
          <w:u w:val="single" w:color="000000" w:themeColor="text1"/>
        </w:rPr>
        <w:t xml:space="preserve"> </w:t>
      </w:r>
      <w:r w:rsidR="009743B8">
        <w:rPr>
          <w:rFonts w:ascii="Times New Roman" w:hAnsi="Times New Roman" w:cs="Times New Roman"/>
          <w:color w:val="000000" w:themeColor="text1"/>
          <w:sz w:val="24"/>
          <w:szCs w:val="28"/>
          <w:u w:val="single" w:color="000000" w:themeColor="text1"/>
        </w:rPr>
        <w:t xml:space="preserve">24 Januari 2021 </w:t>
      </w:r>
      <w:r w:rsidR="009743B8" w:rsidRPr="00D76C89">
        <w:rPr>
          <w:rFonts w:ascii="Times New Roman" w:hAnsi="Times New Roman" w:cs="Times New Roman"/>
          <w:color w:val="FFFFFF" w:themeColor="background1"/>
          <w:sz w:val="24"/>
          <w:szCs w:val="28"/>
          <w:u w:val="single" w:color="000000" w:themeColor="text1"/>
        </w:rPr>
        <w:t>kjandkjanjd</w:t>
      </w:r>
    </w:p>
    <w:tbl>
      <w:tblPr>
        <w:tblStyle w:val="TableGrid"/>
        <w:tblW w:w="8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076"/>
        <w:gridCol w:w="4077"/>
      </w:tblGrid>
      <w:tr w:rsidR="00805E5E" w:rsidRPr="002D207E">
        <w:tc>
          <w:tcPr>
            <w:tcW w:w="4076" w:type="dxa"/>
          </w:tcPr>
          <w:p w:rsidR="00805E5E" w:rsidRPr="002D207E" w:rsidRDefault="005225B8" w:rsidP="00A42B31">
            <w:pPr>
              <w:spacing w:after="0" w:line="276" w:lineRule="auto"/>
              <w:jc w:val="center"/>
              <w:rPr>
                <w:rFonts w:ascii="Times New Roman" w:hAnsi="Times New Roman" w:cs="Times New Roman"/>
                <w:sz w:val="24"/>
                <w:szCs w:val="28"/>
              </w:rPr>
            </w:pPr>
            <w:r w:rsidRPr="002D207E">
              <w:rPr>
                <w:rFonts w:ascii="Times New Roman" w:hAnsi="Times New Roman" w:cs="Times New Roman"/>
                <w:sz w:val="24"/>
                <w:szCs w:val="28"/>
              </w:rPr>
              <w:t>Mengetahui,</w:t>
            </w:r>
          </w:p>
        </w:tc>
        <w:tc>
          <w:tcPr>
            <w:tcW w:w="4077" w:type="dxa"/>
          </w:tcPr>
          <w:p w:rsidR="00805E5E" w:rsidRPr="002D207E" w:rsidRDefault="005225B8" w:rsidP="00A42B31">
            <w:pPr>
              <w:spacing w:after="0" w:line="276" w:lineRule="auto"/>
              <w:jc w:val="center"/>
              <w:rPr>
                <w:rFonts w:ascii="Times New Roman" w:hAnsi="Times New Roman" w:cs="Times New Roman"/>
                <w:sz w:val="24"/>
                <w:szCs w:val="28"/>
              </w:rPr>
            </w:pPr>
            <w:r w:rsidRPr="002D207E">
              <w:rPr>
                <w:rFonts w:ascii="Times New Roman" w:hAnsi="Times New Roman" w:cs="Times New Roman"/>
                <w:sz w:val="24"/>
                <w:szCs w:val="28"/>
              </w:rPr>
              <w:t>Menyetujui,</w:t>
            </w:r>
          </w:p>
        </w:tc>
      </w:tr>
      <w:tr w:rsidR="00805E5E" w:rsidRPr="002D207E">
        <w:tc>
          <w:tcPr>
            <w:tcW w:w="4076" w:type="dxa"/>
          </w:tcPr>
          <w:p w:rsidR="00805E5E" w:rsidRPr="002D207E" w:rsidRDefault="00ED51AB" w:rsidP="00A42B31">
            <w:pPr>
              <w:spacing w:after="0" w:line="276" w:lineRule="auto"/>
              <w:jc w:val="center"/>
              <w:rPr>
                <w:rFonts w:ascii="Times New Roman" w:hAnsi="Times New Roman" w:cs="Times New Roman"/>
                <w:sz w:val="24"/>
                <w:szCs w:val="28"/>
              </w:rPr>
            </w:pPr>
            <w:r>
              <w:rPr>
                <w:rFonts w:ascii="Times New Roman" w:hAnsi="Times New Roman" w:cs="Times New Roman"/>
                <w:noProof/>
                <w:sz w:val="24"/>
                <w:szCs w:val="28"/>
              </w:rPr>
              <w:drawing>
                <wp:anchor distT="0" distB="0" distL="114300" distR="114300" simplePos="0" relativeHeight="251665408" behindDoc="1" locked="0" layoutInCell="1" allowOverlap="1" wp14:anchorId="7082859C" wp14:editId="5A4C94F3">
                  <wp:simplePos x="0" y="0"/>
                  <wp:positionH relativeFrom="column">
                    <wp:posOffset>26670</wp:posOffset>
                  </wp:positionH>
                  <wp:positionV relativeFrom="paragraph">
                    <wp:posOffset>195580</wp:posOffset>
                  </wp:positionV>
                  <wp:extent cx="2276475" cy="777875"/>
                  <wp:effectExtent l="0" t="0" r="9525" b="317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ignature.jpg"/>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276475" cy="777875"/>
                          </a:xfrm>
                          <a:prstGeom prst="rect">
                            <a:avLst/>
                          </a:prstGeom>
                        </pic:spPr>
                      </pic:pic>
                    </a:graphicData>
                  </a:graphic>
                  <wp14:sizeRelH relativeFrom="margin">
                    <wp14:pctWidth>0</wp14:pctWidth>
                  </wp14:sizeRelH>
                  <wp14:sizeRelV relativeFrom="margin">
                    <wp14:pctHeight>0</wp14:pctHeight>
                  </wp14:sizeRelV>
                </wp:anchor>
              </w:drawing>
            </w:r>
            <w:r w:rsidR="005225B8" w:rsidRPr="002D207E">
              <w:rPr>
                <w:rFonts w:ascii="Times New Roman" w:hAnsi="Times New Roman" w:cs="Times New Roman"/>
                <w:sz w:val="24"/>
                <w:szCs w:val="28"/>
              </w:rPr>
              <w:t>Ketua Program Studi Teknik Mesin</w:t>
            </w:r>
          </w:p>
        </w:tc>
        <w:tc>
          <w:tcPr>
            <w:tcW w:w="4077" w:type="dxa"/>
          </w:tcPr>
          <w:p w:rsidR="00805E5E" w:rsidRPr="002D207E" w:rsidRDefault="005225B8" w:rsidP="00A42B31">
            <w:pPr>
              <w:spacing w:after="0" w:line="276" w:lineRule="auto"/>
              <w:jc w:val="center"/>
              <w:rPr>
                <w:rFonts w:ascii="Times New Roman" w:hAnsi="Times New Roman" w:cs="Times New Roman"/>
                <w:sz w:val="24"/>
                <w:szCs w:val="28"/>
              </w:rPr>
            </w:pPr>
            <w:r w:rsidRPr="002D207E">
              <w:rPr>
                <w:rFonts w:ascii="Times New Roman" w:hAnsi="Times New Roman" w:cs="Times New Roman"/>
                <w:sz w:val="24"/>
                <w:szCs w:val="28"/>
              </w:rPr>
              <w:t>Penguji Sidang Kerja Praktik</w:t>
            </w:r>
          </w:p>
        </w:tc>
      </w:tr>
      <w:tr w:rsidR="00805E5E" w:rsidRPr="002D207E">
        <w:tc>
          <w:tcPr>
            <w:tcW w:w="4076" w:type="dxa"/>
          </w:tcPr>
          <w:p w:rsidR="00805E5E" w:rsidRPr="002D207E" w:rsidRDefault="00805E5E" w:rsidP="00A42B31">
            <w:pPr>
              <w:spacing w:after="0" w:line="276" w:lineRule="auto"/>
              <w:jc w:val="center"/>
              <w:rPr>
                <w:rFonts w:ascii="Times New Roman" w:hAnsi="Times New Roman" w:cs="Times New Roman"/>
                <w:sz w:val="24"/>
                <w:szCs w:val="28"/>
              </w:rPr>
            </w:pPr>
          </w:p>
          <w:p w:rsidR="00805E5E" w:rsidRPr="002D207E" w:rsidRDefault="00805E5E" w:rsidP="00A42B31">
            <w:pPr>
              <w:spacing w:after="0" w:line="276" w:lineRule="auto"/>
              <w:jc w:val="center"/>
              <w:rPr>
                <w:rFonts w:ascii="Times New Roman" w:hAnsi="Times New Roman" w:cs="Times New Roman"/>
                <w:sz w:val="24"/>
                <w:szCs w:val="28"/>
              </w:rPr>
            </w:pPr>
          </w:p>
          <w:p w:rsidR="00805E5E" w:rsidRPr="002D207E" w:rsidRDefault="00805E5E" w:rsidP="00A42B31">
            <w:pPr>
              <w:spacing w:after="0" w:line="276" w:lineRule="auto"/>
              <w:jc w:val="center"/>
              <w:rPr>
                <w:rFonts w:ascii="Times New Roman" w:hAnsi="Times New Roman" w:cs="Times New Roman"/>
                <w:sz w:val="24"/>
                <w:szCs w:val="28"/>
              </w:rPr>
            </w:pPr>
          </w:p>
        </w:tc>
        <w:tc>
          <w:tcPr>
            <w:tcW w:w="4077" w:type="dxa"/>
          </w:tcPr>
          <w:p w:rsidR="00805E5E" w:rsidRPr="002D207E" w:rsidRDefault="00620C69" w:rsidP="00A42B31">
            <w:pPr>
              <w:spacing w:after="0" w:line="276" w:lineRule="auto"/>
              <w:jc w:val="center"/>
              <w:rPr>
                <w:rFonts w:ascii="Times New Roman" w:hAnsi="Times New Roman" w:cs="Times New Roman"/>
                <w:sz w:val="24"/>
                <w:szCs w:val="28"/>
              </w:rPr>
            </w:pPr>
            <w:r>
              <w:rPr>
                <w:noProof/>
              </w:rPr>
              <w:drawing>
                <wp:anchor distT="0" distB="0" distL="114300" distR="114300" simplePos="0" relativeHeight="251670528" behindDoc="1" locked="0" layoutInCell="1" allowOverlap="1">
                  <wp:simplePos x="0" y="0"/>
                  <wp:positionH relativeFrom="column">
                    <wp:posOffset>667385</wp:posOffset>
                  </wp:positionH>
                  <wp:positionV relativeFrom="paragraph">
                    <wp:posOffset>3810</wp:posOffset>
                  </wp:positionV>
                  <wp:extent cx="1123950" cy="695325"/>
                  <wp:effectExtent l="0" t="0" r="0" b="9525"/>
                  <wp:wrapNone/>
                  <wp:docPr id="31" name="Picture 1" descr="D:\UTS GNP 1920\CamScanner 12-02-2020 18.04 (1).jpg"/>
                  <wp:cNvGraphicFramePr/>
                  <a:graphic xmlns:a="http://schemas.openxmlformats.org/drawingml/2006/main">
                    <a:graphicData uri="http://schemas.openxmlformats.org/drawingml/2006/picture">
                      <pic:pic xmlns:pic="http://schemas.openxmlformats.org/drawingml/2006/picture">
                        <pic:nvPicPr>
                          <pic:cNvPr id="3" name="Picture 1" descr="D:\UTS GNP 1920\CamScanner 12-02-2020 18.04 (1).jpg"/>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23950" cy="6953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r>
      <w:tr w:rsidR="00805E5E" w:rsidRPr="002D207E">
        <w:tc>
          <w:tcPr>
            <w:tcW w:w="4076" w:type="dxa"/>
          </w:tcPr>
          <w:p w:rsidR="00805E5E" w:rsidRPr="002D207E" w:rsidRDefault="0000594A" w:rsidP="00A42B31">
            <w:pPr>
              <w:spacing w:after="0" w:line="276" w:lineRule="auto"/>
              <w:jc w:val="center"/>
              <w:rPr>
                <w:rFonts w:ascii="Times New Roman" w:hAnsi="Times New Roman" w:cs="Times New Roman"/>
                <w:sz w:val="24"/>
                <w:szCs w:val="28"/>
                <w:u w:val="single" w:color="000000" w:themeColor="text1"/>
              </w:rPr>
            </w:pPr>
            <w:r w:rsidRPr="002D207E">
              <w:rPr>
                <w:rFonts w:ascii="Times New Roman" w:hAnsi="Times New Roman" w:cs="Times New Roman"/>
                <w:color w:val="FFFFFF" w:themeColor="background1"/>
                <w:sz w:val="24"/>
                <w:szCs w:val="28"/>
                <w:u w:val="single" w:color="000000" w:themeColor="text1"/>
              </w:rPr>
              <w:t>Kutdckgvgktjfygvfkdkyrdkydyrjdkyrd</w:t>
            </w:r>
            <w:r w:rsidR="005225B8" w:rsidRPr="002D207E">
              <w:rPr>
                <w:rFonts w:ascii="Times New Roman" w:hAnsi="Times New Roman" w:cs="Times New Roman"/>
                <w:color w:val="FFFFFF" w:themeColor="background1"/>
                <w:sz w:val="24"/>
                <w:szCs w:val="28"/>
                <w:u w:val="single" w:color="000000" w:themeColor="text1"/>
              </w:rPr>
              <w:br/>
            </w:r>
            <w:r w:rsidR="005225B8" w:rsidRPr="002D207E">
              <w:rPr>
                <w:rFonts w:ascii="Times New Roman" w:hAnsi="Times New Roman" w:cs="Times New Roman"/>
                <w:color w:val="000000" w:themeColor="text1"/>
                <w:sz w:val="24"/>
                <w:szCs w:val="28"/>
                <w:u w:color="000000" w:themeColor="text1"/>
              </w:rPr>
              <w:t>Delvis Agusman, S.T., M.Sc.</w:t>
            </w:r>
          </w:p>
        </w:tc>
        <w:tc>
          <w:tcPr>
            <w:tcW w:w="4077" w:type="dxa"/>
          </w:tcPr>
          <w:p w:rsidR="00805E5E" w:rsidRPr="002D207E" w:rsidRDefault="005225B8" w:rsidP="00A42B31">
            <w:pPr>
              <w:spacing w:after="0" w:line="276" w:lineRule="auto"/>
              <w:jc w:val="center"/>
              <w:rPr>
                <w:rFonts w:ascii="Times New Roman" w:hAnsi="Times New Roman" w:cs="Times New Roman"/>
                <w:sz w:val="24"/>
                <w:szCs w:val="28"/>
              </w:rPr>
            </w:pPr>
            <w:r w:rsidRPr="002D207E">
              <w:rPr>
                <w:rFonts w:ascii="Times New Roman" w:hAnsi="Times New Roman" w:cs="Times New Roman"/>
                <w:color w:val="FFFFFF" w:themeColor="background1"/>
                <w:sz w:val="24"/>
                <w:szCs w:val="28"/>
                <w:u w:val="single" w:color="000000" w:themeColor="text1"/>
              </w:rPr>
              <w:t>Kutdckgvgktjfygvfkdkyrdkydyrjdkyrd</w:t>
            </w:r>
            <w:r w:rsidRPr="002D207E">
              <w:rPr>
                <w:rFonts w:ascii="Times New Roman" w:hAnsi="Times New Roman" w:cs="Times New Roman"/>
                <w:color w:val="FFFFFF" w:themeColor="background1"/>
                <w:sz w:val="24"/>
                <w:szCs w:val="28"/>
                <w:u w:val="single" w:color="000000" w:themeColor="text1"/>
              </w:rPr>
              <w:br/>
            </w:r>
            <w:r w:rsidR="00620C69">
              <w:rPr>
                <w:rFonts w:ascii="Times New Roman" w:hAnsi="Times New Roman" w:cs="Times New Roman"/>
                <w:sz w:val="24"/>
                <w:szCs w:val="28"/>
              </w:rPr>
              <w:t>Agus Fikri, ST., MM., MT</w:t>
            </w:r>
          </w:p>
        </w:tc>
      </w:tr>
    </w:tbl>
    <w:p w:rsidR="00805E5E" w:rsidRPr="002D207E" w:rsidRDefault="005225B8" w:rsidP="00A42B31">
      <w:pPr>
        <w:spacing w:line="276" w:lineRule="auto"/>
        <w:jc w:val="center"/>
        <w:rPr>
          <w:rFonts w:ascii="Times New Roman" w:hAnsi="Times New Roman" w:cs="Times New Roman"/>
          <w:b/>
          <w:sz w:val="28"/>
          <w:szCs w:val="28"/>
        </w:rPr>
      </w:pPr>
      <w:r w:rsidRPr="002D207E">
        <w:rPr>
          <w:rFonts w:ascii="Times New Roman" w:hAnsi="Times New Roman" w:cs="Times New Roman"/>
          <w:b/>
          <w:sz w:val="28"/>
          <w:szCs w:val="28"/>
        </w:rPr>
        <w:br/>
      </w:r>
    </w:p>
    <w:p w:rsidR="00805E5E" w:rsidRPr="002D207E" w:rsidRDefault="00805E5E" w:rsidP="00A42B31">
      <w:pPr>
        <w:spacing w:line="276" w:lineRule="auto"/>
        <w:ind w:left="-1134" w:right="-568"/>
        <w:rPr>
          <w:rFonts w:ascii="Times New Roman" w:hAnsi="Times New Roman" w:cs="Times New Roman"/>
          <w:b/>
          <w:sz w:val="28"/>
          <w:szCs w:val="28"/>
        </w:rPr>
      </w:pPr>
    </w:p>
    <w:p w:rsidR="00805E5E" w:rsidRPr="002D207E" w:rsidRDefault="00805E5E" w:rsidP="00A42B31">
      <w:pPr>
        <w:spacing w:line="276" w:lineRule="auto"/>
        <w:ind w:left="-1134" w:right="-568"/>
        <w:rPr>
          <w:rFonts w:ascii="Times New Roman" w:hAnsi="Times New Roman" w:cs="Times New Roman"/>
          <w:b/>
          <w:sz w:val="28"/>
          <w:szCs w:val="28"/>
        </w:rPr>
      </w:pPr>
    </w:p>
    <w:p w:rsidR="00805E5E" w:rsidRPr="002D207E" w:rsidRDefault="00805E5E" w:rsidP="00A42B31">
      <w:pPr>
        <w:spacing w:line="276" w:lineRule="auto"/>
        <w:ind w:left="-1134" w:right="-568"/>
        <w:rPr>
          <w:rFonts w:ascii="Times New Roman" w:hAnsi="Times New Roman" w:cs="Times New Roman"/>
          <w:b/>
          <w:sz w:val="28"/>
          <w:szCs w:val="28"/>
        </w:rPr>
      </w:pPr>
    </w:p>
    <w:p w:rsidR="00805E5E" w:rsidRDefault="00805E5E" w:rsidP="00A42B31">
      <w:pPr>
        <w:spacing w:line="276" w:lineRule="auto"/>
        <w:jc w:val="center"/>
        <w:rPr>
          <w:rFonts w:ascii="Times New Roman" w:hAnsi="Times New Roman" w:cs="Times New Roman"/>
          <w:b/>
          <w:sz w:val="28"/>
          <w:szCs w:val="28"/>
        </w:rPr>
      </w:pPr>
    </w:p>
    <w:p w:rsidR="00424818" w:rsidRPr="002D207E" w:rsidRDefault="00424818" w:rsidP="00A42B31">
      <w:pPr>
        <w:spacing w:line="276" w:lineRule="auto"/>
        <w:jc w:val="center"/>
        <w:rPr>
          <w:rFonts w:ascii="Times New Roman" w:hAnsi="Times New Roman" w:cs="Times New Roman"/>
          <w:b/>
          <w:sz w:val="28"/>
          <w:szCs w:val="28"/>
        </w:rPr>
      </w:pPr>
    </w:p>
    <w:p w:rsidR="00805E5E" w:rsidRPr="002D207E" w:rsidRDefault="00805E5E" w:rsidP="00A42B31">
      <w:pPr>
        <w:spacing w:line="276" w:lineRule="auto"/>
        <w:jc w:val="center"/>
        <w:rPr>
          <w:rFonts w:ascii="Times New Roman" w:hAnsi="Times New Roman" w:cs="Times New Roman"/>
          <w:b/>
          <w:sz w:val="28"/>
          <w:szCs w:val="28"/>
        </w:rPr>
      </w:pPr>
    </w:p>
    <w:p w:rsidR="00805E5E" w:rsidRPr="002D207E" w:rsidRDefault="005225B8" w:rsidP="00DA0534">
      <w:pPr>
        <w:pStyle w:val="Heading1"/>
      </w:pPr>
      <w:bookmarkStart w:id="4" w:name="_Toc65318682"/>
      <w:r w:rsidRPr="002D207E">
        <w:lastRenderedPageBreak/>
        <w:t>LEMBAR PENILAIAN PEMBIMBING LAPANGAN</w:t>
      </w:r>
      <w:bookmarkEnd w:id="4"/>
    </w:p>
    <w:p w:rsidR="00805E5E" w:rsidRPr="002D207E" w:rsidRDefault="00805E5E" w:rsidP="00A42B31">
      <w:pPr>
        <w:spacing w:line="276" w:lineRule="auto"/>
        <w:jc w:val="center"/>
        <w:rPr>
          <w:rFonts w:ascii="Times New Roman" w:hAnsi="Times New Roman" w:cs="Times New Roman"/>
          <w:b/>
          <w:sz w:val="28"/>
          <w:szCs w:val="28"/>
        </w:rPr>
      </w:pPr>
    </w:p>
    <w:p w:rsidR="00420F75" w:rsidRPr="006D09DD" w:rsidRDefault="00420F75" w:rsidP="00A42B31">
      <w:pPr>
        <w:spacing w:line="276" w:lineRule="auto"/>
        <w:jc w:val="center"/>
        <w:rPr>
          <w:rFonts w:ascii="Times New Roman" w:hAnsi="Times New Roman" w:cs="Times New Roman"/>
          <w:b/>
          <w:sz w:val="24"/>
          <w:szCs w:val="28"/>
        </w:rPr>
      </w:pPr>
      <w:r w:rsidRPr="006D09DD">
        <w:rPr>
          <w:rFonts w:ascii="Times New Roman" w:hAnsi="Times New Roman" w:cs="Times New Roman"/>
          <w:b/>
          <w:sz w:val="24"/>
          <w:szCs w:val="28"/>
        </w:rPr>
        <w:t xml:space="preserve">SISTEM KERJA DAN PERAWATAN PADA </w:t>
      </w:r>
      <w:r w:rsidRPr="006D09DD">
        <w:rPr>
          <w:rFonts w:ascii="Times New Roman" w:hAnsi="Times New Roman" w:cs="Times New Roman"/>
          <w:b/>
          <w:i/>
          <w:sz w:val="24"/>
          <w:szCs w:val="28"/>
        </w:rPr>
        <w:t>BURNER</w:t>
      </w:r>
      <w:r w:rsidRPr="006D09DD">
        <w:rPr>
          <w:rFonts w:ascii="Times New Roman" w:hAnsi="Times New Roman" w:cs="Times New Roman"/>
          <w:b/>
          <w:sz w:val="24"/>
          <w:szCs w:val="28"/>
        </w:rPr>
        <w:t xml:space="preserve"> BAHAN BAKAR GAS </w:t>
      </w:r>
    </w:p>
    <w:p w:rsidR="00805E5E" w:rsidRPr="002D207E" w:rsidRDefault="005225B8" w:rsidP="00A42B31">
      <w:pPr>
        <w:spacing w:line="276" w:lineRule="auto"/>
        <w:jc w:val="center"/>
        <w:rPr>
          <w:rFonts w:ascii="Times New Roman" w:hAnsi="Times New Roman" w:cs="Times New Roman"/>
          <w:b/>
          <w:sz w:val="24"/>
          <w:szCs w:val="28"/>
        </w:rPr>
      </w:pPr>
      <w:r w:rsidRPr="002D207E">
        <w:rPr>
          <w:rFonts w:ascii="Times New Roman" w:hAnsi="Times New Roman" w:cs="Times New Roman"/>
          <w:b/>
          <w:sz w:val="24"/>
          <w:szCs w:val="28"/>
        </w:rPr>
        <w:t>PT. INDIRA DWI MITRA</w:t>
      </w:r>
    </w:p>
    <w:p w:rsidR="00805E5E" w:rsidRPr="002D207E" w:rsidRDefault="00805E5E" w:rsidP="00A42B31">
      <w:pPr>
        <w:spacing w:line="276" w:lineRule="auto"/>
        <w:rPr>
          <w:rFonts w:ascii="Times New Roman" w:hAnsi="Times New Roman" w:cs="Times New Roman"/>
          <w:b/>
          <w:sz w:val="28"/>
          <w:szCs w:val="28"/>
        </w:rPr>
      </w:pPr>
    </w:p>
    <w:p w:rsidR="00805E5E" w:rsidRPr="002D207E" w:rsidRDefault="005225B8" w:rsidP="00A42B31">
      <w:pPr>
        <w:spacing w:line="276" w:lineRule="auto"/>
        <w:ind w:left="142"/>
        <w:jc w:val="center"/>
        <w:rPr>
          <w:rFonts w:ascii="Times New Roman" w:hAnsi="Times New Roman" w:cs="Times New Roman"/>
          <w:b/>
          <w:sz w:val="28"/>
          <w:szCs w:val="28"/>
        </w:rPr>
      </w:pPr>
      <w:r w:rsidRPr="002D207E">
        <w:rPr>
          <w:rFonts w:ascii="Times New Roman" w:hAnsi="Times New Roman" w:cs="Times New Roman"/>
          <w:b/>
          <w:sz w:val="28"/>
          <w:szCs w:val="28"/>
        </w:rPr>
        <w:t>LAPORAN KERJA PRAKTIK</w:t>
      </w:r>
    </w:p>
    <w:p w:rsidR="00805E5E" w:rsidRPr="002D207E" w:rsidRDefault="005225B8" w:rsidP="00A42B31">
      <w:pPr>
        <w:spacing w:line="276" w:lineRule="auto"/>
        <w:jc w:val="center"/>
        <w:rPr>
          <w:rFonts w:ascii="Times New Roman" w:hAnsi="Times New Roman" w:cs="Times New Roman"/>
          <w:sz w:val="24"/>
          <w:szCs w:val="24"/>
        </w:rPr>
      </w:pPr>
      <w:r w:rsidRPr="002D207E">
        <w:rPr>
          <w:rFonts w:ascii="Times New Roman" w:hAnsi="Times New Roman" w:cs="Times New Roman"/>
          <w:sz w:val="24"/>
          <w:szCs w:val="24"/>
        </w:rPr>
        <w:t>Telah disetujui dan disahkan LULUS kerja praktik sesuai daftar penilaian</w:t>
      </w:r>
    </w:p>
    <w:p w:rsidR="00805E5E" w:rsidRPr="002D207E" w:rsidRDefault="00805E5E" w:rsidP="00A42B31">
      <w:pPr>
        <w:spacing w:line="276" w:lineRule="auto"/>
        <w:jc w:val="center"/>
        <w:rPr>
          <w:rFonts w:ascii="Times New Roman" w:hAnsi="Times New Roman" w:cs="Times New Roman"/>
          <w:b/>
          <w:sz w:val="28"/>
          <w:szCs w:val="28"/>
        </w:rPr>
      </w:pPr>
    </w:p>
    <w:p w:rsidR="00805E5E" w:rsidRPr="002D207E" w:rsidRDefault="005225B8" w:rsidP="00A42B31">
      <w:pPr>
        <w:spacing w:line="276" w:lineRule="auto"/>
        <w:jc w:val="center"/>
        <w:rPr>
          <w:rFonts w:ascii="Times New Roman" w:hAnsi="Times New Roman" w:cs="Times New Roman"/>
          <w:b/>
          <w:sz w:val="28"/>
          <w:szCs w:val="28"/>
        </w:rPr>
      </w:pPr>
      <w:r w:rsidRPr="002D207E">
        <w:rPr>
          <w:rFonts w:ascii="Times New Roman" w:hAnsi="Times New Roman" w:cs="Times New Roman"/>
          <w:b/>
          <w:sz w:val="28"/>
          <w:szCs w:val="28"/>
        </w:rPr>
        <w:t>BENYAMIN KARO KARO</w:t>
      </w:r>
    </w:p>
    <w:p w:rsidR="00805E5E" w:rsidRPr="00211670" w:rsidRDefault="005225B8" w:rsidP="00A42B31">
      <w:pPr>
        <w:spacing w:line="276" w:lineRule="auto"/>
        <w:jc w:val="center"/>
        <w:rPr>
          <w:rFonts w:ascii="Times New Roman" w:hAnsi="Times New Roman" w:cs="Times New Roman"/>
          <w:sz w:val="28"/>
          <w:szCs w:val="28"/>
        </w:rPr>
      </w:pPr>
      <w:r w:rsidRPr="00211670">
        <w:rPr>
          <w:rFonts w:ascii="Times New Roman" w:hAnsi="Times New Roman" w:cs="Times New Roman"/>
          <w:sz w:val="28"/>
          <w:szCs w:val="28"/>
        </w:rPr>
        <w:t>1703035066</w:t>
      </w:r>
      <w:bookmarkStart w:id="5" w:name="_Toc31969655"/>
      <w:bookmarkStart w:id="6" w:name="_Toc31917723"/>
    </w:p>
    <w:p w:rsidR="000426F6" w:rsidRPr="001D1CA7" w:rsidRDefault="000426F6" w:rsidP="00A42B31">
      <w:pPr>
        <w:spacing w:line="276" w:lineRule="auto"/>
        <w:rPr>
          <w:rFonts w:ascii="Times New Roman" w:hAnsi="Times New Roman" w:cs="Times New Roman"/>
          <w:color w:val="FFFFFF" w:themeColor="background1"/>
          <w:sz w:val="24"/>
          <w:szCs w:val="28"/>
          <w:u w:val="single" w:color="000000" w:themeColor="text1"/>
        </w:rPr>
      </w:pPr>
      <w:r w:rsidRPr="001D1CA7">
        <w:rPr>
          <w:rFonts w:ascii="Times New Roman" w:hAnsi="Times New Roman" w:cs="Times New Roman"/>
          <w:sz w:val="24"/>
          <w:szCs w:val="28"/>
        </w:rPr>
        <w:t>Tangerang</w:t>
      </w:r>
      <w:r>
        <w:rPr>
          <w:rFonts w:ascii="Times New Roman" w:hAnsi="Times New Roman" w:cs="Times New Roman"/>
          <w:sz w:val="24"/>
          <w:szCs w:val="28"/>
        </w:rPr>
        <w:t xml:space="preserve">, </w:t>
      </w:r>
      <w:r w:rsidRPr="00F45C74">
        <w:rPr>
          <w:rFonts w:ascii="Times New Roman" w:hAnsi="Times New Roman" w:cs="Times New Roman"/>
          <w:sz w:val="24"/>
          <w:szCs w:val="28"/>
          <w:u w:val="single"/>
        </w:rPr>
        <w:t>5 Januari 2021</w:t>
      </w:r>
      <w:r w:rsidRPr="00D76C89">
        <w:rPr>
          <w:rFonts w:ascii="Times New Roman" w:hAnsi="Times New Roman" w:cs="Times New Roman"/>
          <w:color w:val="FFFFFF" w:themeColor="background1"/>
          <w:sz w:val="24"/>
          <w:szCs w:val="28"/>
          <w:u w:val="single" w:color="000000" w:themeColor="text1"/>
        </w:rPr>
        <w:t>kjandkjanjd</w:t>
      </w:r>
    </w:p>
    <w:tbl>
      <w:tblPr>
        <w:tblStyle w:val="TableGrid"/>
        <w:tblW w:w="8153" w:type="dxa"/>
        <w:tblLayout w:type="fixed"/>
        <w:tblLook w:val="04A0" w:firstRow="1" w:lastRow="0" w:firstColumn="1" w:lastColumn="0" w:noHBand="0" w:noVBand="1"/>
      </w:tblPr>
      <w:tblGrid>
        <w:gridCol w:w="534"/>
        <w:gridCol w:w="4901"/>
        <w:gridCol w:w="2718"/>
      </w:tblGrid>
      <w:tr w:rsidR="00805E5E" w:rsidRPr="002D207E">
        <w:tc>
          <w:tcPr>
            <w:tcW w:w="534" w:type="dxa"/>
          </w:tcPr>
          <w:p w:rsidR="00805E5E" w:rsidRPr="002D207E" w:rsidRDefault="005225B8" w:rsidP="00A42B31">
            <w:pPr>
              <w:spacing w:after="0" w:line="276" w:lineRule="auto"/>
              <w:jc w:val="center"/>
              <w:rPr>
                <w:rFonts w:ascii="Times New Roman" w:hAnsi="Times New Roman" w:cs="Times New Roman"/>
                <w:sz w:val="24"/>
                <w:szCs w:val="24"/>
              </w:rPr>
            </w:pPr>
            <w:r w:rsidRPr="002D207E">
              <w:rPr>
                <w:rFonts w:ascii="Times New Roman" w:hAnsi="Times New Roman" w:cs="Times New Roman"/>
                <w:sz w:val="24"/>
                <w:szCs w:val="24"/>
              </w:rPr>
              <w:t>No</w:t>
            </w:r>
          </w:p>
        </w:tc>
        <w:tc>
          <w:tcPr>
            <w:tcW w:w="4901" w:type="dxa"/>
          </w:tcPr>
          <w:p w:rsidR="00805E5E" w:rsidRPr="002D207E" w:rsidRDefault="005225B8" w:rsidP="00A42B31">
            <w:pPr>
              <w:spacing w:after="0" w:line="276" w:lineRule="auto"/>
              <w:jc w:val="center"/>
              <w:rPr>
                <w:rFonts w:ascii="Times New Roman" w:hAnsi="Times New Roman" w:cs="Times New Roman"/>
                <w:sz w:val="24"/>
                <w:szCs w:val="24"/>
              </w:rPr>
            </w:pPr>
            <w:r w:rsidRPr="002D207E">
              <w:rPr>
                <w:rFonts w:ascii="Times New Roman" w:hAnsi="Times New Roman" w:cs="Times New Roman"/>
                <w:sz w:val="24"/>
                <w:szCs w:val="24"/>
              </w:rPr>
              <w:t>Komponen Penilaian</w:t>
            </w:r>
          </w:p>
        </w:tc>
        <w:tc>
          <w:tcPr>
            <w:tcW w:w="2718" w:type="dxa"/>
          </w:tcPr>
          <w:p w:rsidR="00805E5E" w:rsidRPr="002D207E" w:rsidRDefault="005225B8" w:rsidP="00A42B31">
            <w:pPr>
              <w:spacing w:after="0" w:line="276" w:lineRule="auto"/>
              <w:jc w:val="center"/>
              <w:rPr>
                <w:rFonts w:ascii="Times New Roman" w:hAnsi="Times New Roman" w:cs="Times New Roman"/>
                <w:sz w:val="24"/>
                <w:szCs w:val="24"/>
              </w:rPr>
            </w:pPr>
            <w:r w:rsidRPr="002D207E">
              <w:rPr>
                <w:rFonts w:ascii="Times New Roman" w:hAnsi="Times New Roman" w:cs="Times New Roman"/>
                <w:sz w:val="24"/>
                <w:szCs w:val="24"/>
              </w:rPr>
              <w:t>Nilai</w:t>
            </w:r>
          </w:p>
        </w:tc>
      </w:tr>
      <w:tr w:rsidR="00805E5E" w:rsidRPr="002D207E">
        <w:tc>
          <w:tcPr>
            <w:tcW w:w="534" w:type="dxa"/>
          </w:tcPr>
          <w:p w:rsidR="00805E5E" w:rsidRPr="002D207E" w:rsidRDefault="005225B8" w:rsidP="00A42B31">
            <w:pPr>
              <w:spacing w:after="120" w:line="276" w:lineRule="auto"/>
              <w:jc w:val="center"/>
              <w:rPr>
                <w:rFonts w:ascii="Times New Roman" w:hAnsi="Times New Roman" w:cs="Times New Roman"/>
                <w:sz w:val="24"/>
                <w:szCs w:val="24"/>
              </w:rPr>
            </w:pPr>
            <w:r w:rsidRPr="002D207E">
              <w:rPr>
                <w:rFonts w:ascii="Times New Roman" w:hAnsi="Times New Roman" w:cs="Times New Roman"/>
                <w:sz w:val="24"/>
                <w:szCs w:val="24"/>
              </w:rPr>
              <w:t xml:space="preserve">1. </w:t>
            </w:r>
          </w:p>
        </w:tc>
        <w:tc>
          <w:tcPr>
            <w:tcW w:w="4901" w:type="dxa"/>
          </w:tcPr>
          <w:p w:rsidR="00805E5E" w:rsidRPr="002D207E" w:rsidRDefault="005225B8" w:rsidP="00A42B31">
            <w:pPr>
              <w:spacing w:after="120" w:line="276" w:lineRule="auto"/>
              <w:rPr>
                <w:rFonts w:ascii="Times New Roman" w:hAnsi="Times New Roman" w:cs="Times New Roman"/>
                <w:sz w:val="24"/>
                <w:szCs w:val="24"/>
              </w:rPr>
            </w:pPr>
            <w:r w:rsidRPr="002D207E">
              <w:rPr>
                <w:rFonts w:ascii="Times New Roman" w:hAnsi="Times New Roman" w:cs="Times New Roman"/>
                <w:sz w:val="24"/>
                <w:szCs w:val="24"/>
              </w:rPr>
              <w:t>Inisiatif dalam bekerja</w:t>
            </w:r>
          </w:p>
        </w:tc>
        <w:tc>
          <w:tcPr>
            <w:tcW w:w="2718" w:type="dxa"/>
          </w:tcPr>
          <w:p w:rsidR="00805E5E" w:rsidRPr="002D207E" w:rsidRDefault="00A9586F" w:rsidP="00A42B31">
            <w:pPr>
              <w:spacing w:after="120" w:line="276" w:lineRule="auto"/>
              <w:jc w:val="center"/>
              <w:rPr>
                <w:rFonts w:ascii="Times New Roman" w:hAnsi="Times New Roman" w:cs="Times New Roman"/>
                <w:sz w:val="24"/>
                <w:szCs w:val="24"/>
              </w:rPr>
            </w:pPr>
            <w:r>
              <w:rPr>
                <w:rFonts w:ascii="Times New Roman" w:hAnsi="Times New Roman" w:cs="Times New Roman"/>
                <w:sz w:val="24"/>
                <w:szCs w:val="24"/>
              </w:rPr>
              <w:t>82</w:t>
            </w:r>
          </w:p>
        </w:tc>
      </w:tr>
      <w:tr w:rsidR="00805E5E" w:rsidRPr="002D207E">
        <w:tc>
          <w:tcPr>
            <w:tcW w:w="534" w:type="dxa"/>
          </w:tcPr>
          <w:p w:rsidR="00805E5E" w:rsidRPr="002D207E" w:rsidRDefault="005225B8" w:rsidP="00A42B31">
            <w:pPr>
              <w:spacing w:after="120" w:line="276" w:lineRule="auto"/>
              <w:jc w:val="center"/>
              <w:rPr>
                <w:rFonts w:ascii="Times New Roman" w:hAnsi="Times New Roman" w:cs="Times New Roman"/>
                <w:sz w:val="24"/>
                <w:szCs w:val="24"/>
              </w:rPr>
            </w:pPr>
            <w:r w:rsidRPr="002D207E">
              <w:rPr>
                <w:rFonts w:ascii="Times New Roman" w:hAnsi="Times New Roman" w:cs="Times New Roman"/>
                <w:sz w:val="24"/>
                <w:szCs w:val="24"/>
              </w:rPr>
              <w:t>2.</w:t>
            </w:r>
          </w:p>
        </w:tc>
        <w:tc>
          <w:tcPr>
            <w:tcW w:w="4901" w:type="dxa"/>
          </w:tcPr>
          <w:p w:rsidR="00805E5E" w:rsidRPr="002D207E" w:rsidRDefault="005225B8" w:rsidP="00A42B31">
            <w:pPr>
              <w:spacing w:after="120" w:line="276" w:lineRule="auto"/>
              <w:rPr>
                <w:rFonts w:ascii="Times New Roman" w:hAnsi="Times New Roman" w:cs="Times New Roman"/>
                <w:sz w:val="24"/>
                <w:szCs w:val="24"/>
              </w:rPr>
            </w:pPr>
            <w:r w:rsidRPr="002D207E">
              <w:rPr>
                <w:rFonts w:ascii="Times New Roman" w:hAnsi="Times New Roman" w:cs="Times New Roman"/>
                <w:sz w:val="24"/>
                <w:szCs w:val="24"/>
              </w:rPr>
              <w:t>Kerjasama tim</w:t>
            </w:r>
          </w:p>
        </w:tc>
        <w:tc>
          <w:tcPr>
            <w:tcW w:w="2718" w:type="dxa"/>
          </w:tcPr>
          <w:p w:rsidR="00805E5E" w:rsidRPr="002D207E" w:rsidRDefault="00A9586F" w:rsidP="00A42B31">
            <w:pPr>
              <w:spacing w:after="120" w:line="276" w:lineRule="auto"/>
              <w:jc w:val="center"/>
              <w:rPr>
                <w:rFonts w:ascii="Times New Roman" w:hAnsi="Times New Roman" w:cs="Times New Roman"/>
                <w:sz w:val="24"/>
                <w:szCs w:val="24"/>
              </w:rPr>
            </w:pPr>
            <w:r>
              <w:rPr>
                <w:rFonts w:ascii="Times New Roman" w:hAnsi="Times New Roman" w:cs="Times New Roman"/>
                <w:sz w:val="24"/>
                <w:szCs w:val="24"/>
              </w:rPr>
              <w:t>82</w:t>
            </w:r>
          </w:p>
        </w:tc>
      </w:tr>
      <w:tr w:rsidR="00805E5E" w:rsidRPr="002D207E">
        <w:tc>
          <w:tcPr>
            <w:tcW w:w="534" w:type="dxa"/>
          </w:tcPr>
          <w:p w:rsidR="00805E5E" w:rsidRPr="002D207E" w:rsidRDefault="005225B8" w:rsidP="00A42B31">
            <w:pPr>
              <w:spacing w:after="120" w:line="276" w:lineRule="auto"/>
              <w:jc w:val="center"/>
              <w:rPr>
                <w:rFonts w:ascii="Times New Roman" w:hAnsi="Times New Roman" w:cs="Times New Roman"/>
                <w:sz w:val="24"/>
                <w:szCs w:val="24"/>
              </w:rPr>
            </w:pPr>
            <w:r w:rsidRPr="002D207E">
              <w:rPr>
                <w:rFonts w:ascii="Times New Roman" w:hAnsi="Times New Roman" w:cs="Times New Roman"/>
                <w:sz w:val="24"/>
                <w:szCs w:val="24"/>
              </w:rPr>
              <w:t>3.</w:t>
            </w:r>
          </w:p>
        </w:tc>
        <w:tc>
          <w:tcPr>
            <w:tcW w:w="4901" w:type="dxa"/>
          </w:tcPr>
          <w:p w:rsidR="00805E5E" w:rsidRPr="002D207E" w:rsidRDefault="005225B8" w:rsidP="00A42B31">
            <w:pPr>
              <w:spacing w:after="120" w:line="276" w:lineRule="auto"/>
              <w:rPr>
                <w:rFonts w:ascii="Times New Roman" w:hAnsi="Times New Roman" w:cs="Times New Roman"/>
                <w:sz w:val="24"/>
                <w:szCs w:val="24"/>
              </w:rPr>
            </w:pPr>
            <w:r w:rsidRPr="002D207E">
              <w:rPr>
                <w:rFonts w:ascii="Times New Roman" w:hAnsi="Times New Roman" w:cs="Times New Roman"/>
                <w:sz w:val="24"/>
                <w:szCs w:val="24"/>
              </w:rPr>
              <w:t>Disiplin dalam bekerja</w:t>
            </w:r>
          </w:p>
        </w:tc>
        <w:tc>
          <w:tcPr>
            <w:tcW w:w="2718" w:type="dxa"/>
          </w:tcPr>
          <w:p w:rsidR="00805E5E" w:rsidRPr="002D207E" w:rsidRDefault="00A9586F" w:rsidP="00A42B31">
            <w:pPr>
              <w:spacing w:after="120" w:line="276" w:lineRule="auto"/>
              <w:jc w:val="center"/>
              <w:rPr>
                <w:rFonts w:ascii="Times New Roman" w:hAnsi="Times New Roman" w:cs="Times New Roman"/>
                <w:sz w:val="24"/>
                <w:szCs w:val="24"/>
              </w:rPr>
            </w:pPr>
            <w:r>
              <w:rPr>
                <w:rFonts w:ascii="Times New Roman" w:hAnsi="Times New Roman" w:cs="Times New Roman"/>
                <w:sz w:val="24"/>
                <w:szCs w:val="24"/>
              </w:rPr>
              <w:t>82</w:t>
            </w:r>
          </w:p>
        </w:tc>
      </w:tr>
      <w:tr w:rsidR="00805E5E" w:rsidRPr="002D207E">
        <w:tc>
          <w:tcPr>
            <w:tcW w:w="534" w:type="dxa"/>
          </w:tcPr>
          <w:p w:rsidR="00805E5E" w:rsidRPr="002D207E" w:rsidRDefault="005225B8" w:rsidP="00A42B31">
            <w:pPr>
              <w:spacing w:after="120" w:line="276" w:lineRule="auto"/>
              <w:jc w:val="center"/>
              <w:rPr>
                <w:rFonts w:ascii="Times New Roman" w:hAnsi="Times New Roman" w:cs="Times New Roman"/>
                <w:sz w:val="24"/>
                <w:szCs w:val="24"/>
              </w:rPr>
            </w:pPr>
            <w:r w:rsidRPr="002D207E">
              <w:rPr>
                <w:rFonts w:ascii="Times New Roman" w:hAnsi="Times New Roman" w:cs="Times New Roman"/>
                <w:sz w:val="24"/>
                <w:szCs w:val="24"/>
              </w:rPr>
              <w:t>4.</w:t>
            </w:r>
          </w:p>
        </w:tc>
        <w:tc>
          <w:tcPr>
            <w:tcW w:w="4901" w:type="dxa"/>
          </w:tcPr>
          <w:p w:rsidR="00805E5E" w:rsidRPr="002D207E" w:rsidRDefault="005225B8" w:rsidP="00A42B31">
            <w:pPr>
              <w:spacing w:after="120" w:line="276" w:lineRule="auto"/>
              <w:rPr>
                <w:rFonts w:ascii="Times New Roman" w:hAnsi="Times New Roman" w:cs="Times New Roman"/>
                <w:sz w:val="24"/>
                <w:szCs w:val="24"/>
              </w:rPr>
            </w:pPr>
            <w:r w:rsidRPr="002D207E">
              <w:rPr>
                <w:rFonts w:ascii="Times New Roman" w:hAnsi="Times New Roman" w:cs="Times New Roman"/>
                <w:sz w:val="24"/>
                <w:szCs w:val="24"/>
              </w:rPr>
              <w:t>Pengetahuan dasar</w:t>
            </w:r>
          </w:p>
        </w:tc>
        <w:tc>
          <w:tcPr>
            <w:tcW w:w="2718" w:type="dxa"/>
          </w:tcPr>
          <w:p w:rsidR="00805E5E" w:rsidRPr="002D207E" w:rsidRDefault="00A9586F" w:rsidP="00A42B31">
            <w:pPr>
              <w:spacing w:after="120" w:line="276" w:lineRule="auto"/>
              <w:jc w:val="center"/>
              <w:rPr>
                <w:rFonts w:ascii="Times New Roman" w:hAnsi="Times New Roman" w:cs="Times New Roman"/>
                <w:sz w:val="24"/>
                <w:szCs w:val="24"/>
              </w:rPr>
            </w:pPr>
            <w:r>
              <w:rPr>
                <w:rFonts w:ascii="Times New Roman" w:hAnsi="Times New Roman" w:cs="Times New Roman"/>
                <w:sz w:val="24"/>
                <w:szCs w:val="24"/>
              </w:rPr>
              <w:t>82</w:t>
            </w:r>
          </w:p>
        </w:tc>
      </w:tr>
    </w:tbl>
    <w:p w:rsidR="00805E5E" w:rsidRPr="002D207E" w:rsidRDefault="00805E5E" w:rsidP="00A42B31">
      <w:pPr>
        <w:spacing w:line="276" w:lineRule="auto"/>
        <w:rPr>
          <w:rFonts w:ascii="Times New Roman" w:hAnsi="Times New Roman" w:cs="Times New Roman"/>
        </w:rPr>
      </w:pPr>
    </w:p>
    <w:tbl>
      <w:tblPr>
        <w:tblStyle w:val="TableGrid"/>
        <w:tblW w:w="8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53"/>
      </w:tblGrid>
      <w:tr w:rsidR="00805E5E" w:rsidRPr="002D207E">
        <w:tc>
          <w:tcPr>
            <w:tcW w:w="8153" w:type="dxa"/>
          </w:tcPr>
          <w:p w:rsidR="00805E5E" w:rsidRPr="002D207E" w:rsidRDefault="005225B8" w:rsidP="00A42B31">
            <w:pPr>
              <w:spacing w:after="0" w:line="276" w:lineRule="auto"/>
              <w:jc w:val="center"/>
              <w:rPr>
                <w:rFonts w:ascii="Times New Roman" w:hAnsi="Times New Roman" w:cs="Times New Roman"/>
                <w:sz w:val="24"/>
                <w:szCs w:val="24"/>
              </w:rPr>
            </w:pPr>
            <w:r w:rsidRPr="002D207E">
              <w:rPr>
                <w:rFonts w:ascii="Times New Roman" w:hAnsi="Times New Roman" w:cs="Times New Roman"/>
                <w:sz w:val="24"/>
                <w:szCs w:val="24"/>
              </w:rPr>
              <w:t>Disetujui dan disahkan,</w:t>
            </w:r>
          </w:p>
          <w:p w:rsidR="00805E5E" w:rsidRPr="002D207E" w:rsidRDefault="005225B8" w:rsidP="00A42B31">
            <w:pPr>
              <w:spacing w:after="0" w:line="276" w:lineRule="auto"/>
              <w:jc w:val="center"/>
              <w:rPr>
                <w:rFonts w:ascii="Times New Roman" w:hAnsi="Times New Roman" w:cs="Times New Roman"/>
                <w:sz w:val="24"/>
                <w:szCs w:val="24"/>
              </w:rPr>
            </w:pPr>
            <w:r w:rsidRPr="002D207E">
              <w:rPr>
                <w:rFonts w:ascii="Times New Roman" w:hAnsi="Times New Roman" w:cs="Times New Roman"/>
                <w:sz w:val="24"/>
                <w:szCs w:val="24"/>
              </w:rPr>
              <w:t>Pembimbing Lapangan</w:t>
            </w:r>
          </w:p>
          <w:p w:rsidR="00805E5E" w:rsidRPr="002D207E" w:rsidRDefault="00211670" w:rsidP="00A42B31">
            <w:pPr>
              <w:spacing w:after="0" w:line="276" w:lineRule="auto"/>
              <w:jc w:val="center"/>
              <w:rPr>
                <w:rFonts w:ascii="Times New Roman" w:hAnsi="Times New Roman" w:cs="Times New Roman"/>
                <w:sz w:val="24"/>
                <w:szCs w:val="24"/>
              </w:rPr>
            </w:pPr>
            <w:r>
              <w:rPr>
                <w:rFonts w:ascii="Times New Roman" w:hAnsi="Times New Roman" w:cs="Times New Roman"/>
                <w:noProof/>
                <w:sz w:val="24"/>
                <w:szCs w:val="28"/>
              </w:rPr>
              <w:drawing>
                <wp:anchor distT="0" distB="0" distL="114300" distR="114300" simplePos="0" relativeHeight="251669504" behindDoc="1" locked="0" layoutInCell="1" allowOverlap="1" wp14:anchorId="771BF4CF" wp14:editId="068BA283">
                  <wp:simplePos x="0" y="0"/>
                  <wp:positionH relativeFrom="column">
                    <wp:posOffset>1469390</wp:posOffset>
                  </wp:positionH>
                  <wp:positionV relativeFrom="paragraph">
                    <wp:posOffset>31750</wp:posOffset>
                  </wp:positionV>
                  <wp:extent cx="1934210" cy="1017270"/>
                  <wp:effectExtent l="0" t="0" r="8890" b="0"/>
                  <wp:wrapNone/>
                  <wp:docPr id="20" name="Picture 20" descr="D:\Akhbar kuliah\kerja praktek\IMG-20210106-WA0011-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khbar kuliah\kerja praktek\IMG-20210106-WA0011-removebg-preview.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34210" cy="1017270"/>
                          </a:xfrm>
                          <a:prstGeom prst="rect">
                            <a:avLst/>
                          </a:prstGeom>
                          <a:noFill/>
                          <a:ln>
                            <a:noFill/>
                          </a:ln>
                        </pic:spPr>
                      </pic:pic>
                    </a:graphicData>
                  </a:graphic>
                </wp:anchor>
              </w:drawing>
            </w:r>
          </w:p>
          <w:p w:rsidR="00805E5E" w:rsidRPr="002D207E" w:rsidRDefault="00805E5E" w:rsidP="00A42B31">
            <w:pPr>
              <w:spacing w:after="0" w:line="276" w:lineRule="auto"/>
              <w:jc w:val="center"/>
              <w:rPr>
                <w:rFonts w:ascii="Times New Roman" w:hAnsi="Times New Roman" w:cs="Times New Roman"/>
                <w:sz w:val="24"/>
                <w:szCs w:val="24"/>
              </w:rPr>
            </w:pPr>
          </w:p>
          <w:p w:rsidR="00805E5E" w:rsidRDefault="00805E5E" w:rsidP="00A42B31">
            <w:pPr>
              <w:spacing w:after="0" w:line="276" w:lineRule="auto"/>
              <w:jc w:val="center"/>
              <w:rPr>
                <w:rFonts w:ascii="Times New Roman" w:hAnsi="Times New Roman" w:cs="Times New Roman"/>
                <w:sz w:val="24"/>
                <w:szCs w:val="24"/>
              </w:rPr>
            </w:pPr>
          </w:p>
          <w:p w:rsidR="00211670" w:rsidRDefault="00211670" w:rsidP="00A42B31">
            <w:pPr>
              <w:spacing w:after="0" w:line="276" w:lineRule="auto"/>
              <w:jc w:val="center"/>
              <w:rPr>
                <w:rFonts w:ascii="Times New Roman" w:hAnsi="Times New Roman" w:cs="Times New Roman"/>
                <w:sz w:val="24"/>
                <w:szCs w:val="24"/>
              </w:rPr>
            </w:pPr>
          </w:p>
          <w:p w:rsidR="00211670" w:rsidRPr="002D207E" w:rsidRDefault="00211670" w:rsidP="00A42B31">
            <w:pPr>
              <w:spacing w:after="0" w:line="276" w:lineRule="auto"/>
              <w:jc w:val="center"/>
              <w:rPr>
                <w:rFonts w:ascii="Times New Roman" w:hAnsi="Times New Roman" w:cs="Times New Roman"/>
                <w:sz w:val="24"/>
                <w:szCs w:val="24"/>
              </w:rPr>
            </w:pPr>
          </w:p>
          <w:p w:rsidR="00805E5E" w:rsidRPr="002D207E" w:rsidRDefault="005225B8" w:rsidP="00A42B31">
            <w:pPr>
              <w:spacing w:after="0" w:line="276" w:lineRule="auto"/>
              <w:jc w:val="center"/>
              <w:rPr>
                <w:rFonts w:ascii="Times New Roman" w:hAnsi="Times New Roman" w:cs="Times New Roman"/>
                <w:color w:val="000000" w:themeColor="text1"/>
                <w:sz w:val="24"/>
                <w:szCs w:val="24"/>
              </w:rPr>
            </w:pPr>
            <w:r w:rsidRPr="002D207E">
              <w:rPr>
                <w:rFonts w:ascii="Times New Roman" w:hAnsi="Times New Roman" w:cs="Times New Roman"/>
                <w:color w:val="FFFFFF" w:themeColor="background1"/>
                <w:sz w:val="24"/>
                <w:szCs w:val="24"/>
                <w:u w:val="single" w:color="000000" w:themeColor="text1"/>
              </w:rPr>
              <w:t>Utdckgvgktjfygvfkdkyrdkydyrjdkyrd</w:t>
            </w:r>
            <w:r w:rsidRPr="002D207E">
              <w:rPr>
                <w:rFonts w:ascii="Times New Roman" w:hAnsi="Times New Roman" w:cs="Times New Roman"/>
                <w:color w:val="FFFFFF" w:themeColor="background1"/>
                <w:sz w:val="24"/>
                <w:szCs w:val="24"/>
                <w:u w:val="single" w:color="000000" w:themeColor="text1"/>
              </w:rPr>
              <w:br/>
            </w:r>
            <w:r w:rsidRPr="002D207E">
              <w:rPr>
                <w:rFonts w:ascii="Times New Roman" w:hAnsi="Times New Roman" w:cs="Times New Roman"/>
                <w:color w:val="000000" w:themeColor="text1"/>
                <w:sz w:val="24"/>
                <w:szCs w:val="24"/>
                <w:u w:color="000000" w:themeColor="text1"/>
              </w:rPr>
              <w:t>Rahmad Eka Fauzan</w:t>
            </w:r>
          </w:p>
          <w:p w:rsidR="00805E5E" w:rsidRPr="002D207E" w:rsidRDefault="00805E5E" w:rsidP="00A42B31">
            <w:pPr>
              <w:spacing w:after="0" w:line="276" w:lineRule="auto"/>
              <w:rPr>
                <w:rFonts w:ascii="Times New Roman" w:hAnsi="Times New Roman" w:cs="Times New Roman"/>
                <w:sz w:val="24"/>
                <w:szCs w:val="24"/>
              </w:rPr>
            </w:pPr>
          </w:p>
        </w:tc>
      </w:tr>
    </w:tbl>
    <w:p w:rsidR="00805E5E" w:rsidRPr="002D207E" w:rsidRDefault="005225B8" w:rsidP="00A42B31">
      <w:pPr>
        <w:spacing w:line="276" w:lineRule="auto"/>
        <w:rPr>
          <w:rFonts w:ascii="Times New Roman" w:hAnsi="Times New Roman" w:cs="Times New Roman"/>
          <w:sz w:val="24"/>
          <w:szCs w:val="24"/>
        </w:rPr>
        <w:sectPr w:rsidR="00805E5E" w:rsidRPr="002D207E">
          <w:pgSz w:w="11906" w:h="16838"/>
          <w:pgMar w:top="2268" w:right="1701" w:bottom="1701" w:left="2268" w:header="709" w:footer="709" w:gutter="0"/>
          <w:pgNumType w:fmt="lowerRoman" w:start="1"/>
          <w:cols w:space="708"/>
          <w:docGrid w:linePitch="360"/>
        </w:sectPr>
      </w:pPr>
      <w:r w:rsidRPr="002D207E">
        <w:rPr>
          <w:rFonts w:ascii="Times New Roman" w:hAnsi="Times New Roman" w:cs="Times New Roman"/>
          <w:sz w:val="24"/>
          <w:szCs w:val="24"/>
        </w:rPr>
        <w:t>Bobot Nilai 0 - 100</w:t>
      </w:r>
    </w:p>
    <w:p w:rsidR="008A121E" w:rsidRDefault="008A121E" w:rsidP="00DA0534">
      <w:pPr>
        <w:pStyle w:val="Heading1"/>
      </w:pPr>
      <w:bookmarkStart w:id="7" w:name="_Toc62373522"/>
      <w:bookmarkStart w:id="8" w:name="_Toc65318683"/>
      <w:r w:rsidRPr="00424818">
        <w:lastRenderedPageBreak/>
        <w:t>PERNYATAAN KEASLIAN</w:t>
      </w:r>
      <w:bookmarkEnd w:id="7"/>
      <w:bookmarkEnd w:id="8"/>
    </w:p>
    <w:p w:rsidR="00424818" w:rsidRPr="00424818" w:rsidRDefault="00424818" w:rsidP="00424818"/>
    <w:p w:rsidR="008A121E" w:rsidRDefault="008A121E" w:rsidP="00A42B31">
      <w:pPr>
        <w:spacing w:line="276" w:lineRule="auto"/>
        <w:jc w:val="both"/>
        <w:rPr>
          <w:rFonts w:ascii="Times New Roman" w:hAnsi="Times New Roman" w:cs="Times New Roman"/>
          <w:sz w:val="24"/>
          <w:szCs w:val="24"/>
        </w:rPr>
      </w:pPr>
      <w:r>
        <w:rPr>
          <w:rFonts w:ascii="Times New Roman" w:hAnsi="Times New Roman" w:cs="Times New Roman"/>
          <w:sz w:val="24"/>
          <w:szCs w:val="24"/>
        </w:rPr>
        <w:tab/>
        <w:t>Saya, yang membuat pernyataan</w:t>
      </w:r>
    </w:p>
    <w:p w:rsidR="008A121E" w:rsidRDefault="007B51A7" w:rsidP="00A42B31">
      <w:pPr>
        <w:spacing w:line="276" w:lineRule="auto"/>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t>: Benyamin Karo Karo</w:t>
      </w:r>
    </w:p>
    <w:p w:rsidR="008A121E" w:rsidRDefault="007B51A7" w:rsidP="00A42B31">
      <w:pPr>
        <w:spacing w:line="276" w:lineRule="auto"/>
        <w:jc w:val="both"/>
        <w:rPr>
          <w:rFonts w:ascii="Times New Roman" w:hAnsi="Times New Roman" w:cs="Times New Roman"/>
          <w:sz w:val="24"/>
          <w:szCs w:val="24"/>
        </w:rPr>
      </w:pPr>
      <w:r>
        <w:rPr>
          <w:rFonts w:ascii="Times New Roman" w:hAnsi="Times New Roman" w:cs="Times New Roman"/>
          <w:sz w:val="24"/>
          <w:szCs w:val="24"/>
        </w:rPr>
        <w:t>NIM</w:t>
      </w:r>
      <w:r>
        <w:rPr>
          <w:rFonts w:ascii="Times New Roman" w:hAnsi="Times New Roman" w:cs="Times New Roman"/>
          <w:sz w:val="24"/>
          <w:szCs w:val="24"/>
        </w:rPr>
        <w:tab/>
      </w:r>
      <w:r>
        <w:rPr>
          <w:rFonts w:ascii="Times New Roman" w:hAnsi="Times New Roman" w:cs="Times New Roman"/>
          <w:sz w:val="24"/>
          <w:szCs w:val="24"/>
        </w:rPr>
        <w:tab/>
        <w:t>: 1703035066</w:t>
      </w:r>
    </w:p>
    <w:p w:rsidR="00001AB8" w:rsidRPr="00001AB8" w:rsidRDefault="008A121E" w:rsidP="00A42B31">
      <w:pPr>
        <w:spacing w:line="276" w:lineRule="auto"/>
        <w:rPr>
          <w:rFonts w:ascii="Times New Roman" w:hAnsi="Times New Roman" w:cs="Times New Roman"/>
          <w:sz w:val="24"/>
          <w:szCs w:val="28"/>
        </w:rPr>
      </w:pPr>
      <w:r>
        <w:rPr>
          <w:rFonts w:ascii="Times New Roman" w:hAnsi="Times New Roman" w:cs="Times New Roman"/>
          <w:sz w:val="24"/>
          <w:szCs w:val="24"/>
        </w:rPr>
        <w:t>Judul Laporan</w:t>
      </w:r>
      <w:r>
        <w:rPr>
          <w:rFonts w:ascii="Times New Roman" w:hAnsi="Times New Roman" w:cs="Times New Roman"/>
          <w:sz w:val="24"/>
          <w:szCs w:val="24"/>
        </w:rPr>
        <w:tab/>
        <w:t xml:space="preserve">: </w:t>
      </w:r>
      <w:r w:rsidR="00001AB8" w:rsidRPr="00001AB8">
        <w:rPr>
          <w:rFonts w:ascii="Times New Roman" w:hAnsi="Times New Roman" w:cs="Times New Roman"/>
          <w:sz w:val="24"/>
          <w:szCs w:val="28"/>
        </w:rPr>
        <w:t xml:space="preserve">Sistem Kerja Dan Perawatan Pada </w:t>
      </w:r>
      <w:r w:rsidR="00001AB8" w:rsidRPr="00001AB8">
        <w:rPr>
          <w:rFonts w:ascii="Times New Roman" w:hAnsi="Times New Roman" w:cs="Times New Roman"/>
          <w:i/>
          <w:sz w:val="24"/>
          <w:szCs w:val="28"/>
        </w:rPr>
        <w:t>Burner</w:t>
      </w:r>
      <w:r w:rsidR="00001AB8" w:rsidRPr="00001AB8">
        <w:rPr>
          <w:rFonts w:ascii="Times New Roman" w:hAnsi="Times New Roman" w:cs="Times New Roman"/>
          <w:sz w:val="24"/>
          <w:szCs w:val="28"/>
        </w:rPr>
        <w:t xml:space="preserve"> Bahan Bakar Gas </w:t>
      </w:r>
    </w:p>
    <w:p w:rsidR="008A121E" w:rsidRDefault="008A121E" w:rsidP="00A42B31">
      <w:pPr>
        <w:spacing w:line="276" w:lineRule="auto"/>
        <w:jc w:val="both"/>
        <w:rPr>
          <w:rFonts w:ascii="Times New Roman" w:hAnsi="Times New Roman" w:cs="Times New Roman"/>
          <w:sz w:val="24"/>
          <w:szCs w:val="24"/>
        </w:rPr>
      </w:pPr>
      <w:r w:rsidRPr="00DB3795">
        <w:rPr>
          <w:rFonts w:ascii="Times New Roman" w:hAnsi="Times New Roman" w:cs="Times New Roman"/>
          <w:sz w:val="24"/>
          <w:szCs w:val="24"/>
        </w:rPr>
        <w:t>Menyatakan bahwa, skripsi ini merupakan karya saya sendiri (ASLI) dan isi dalam skripsi ini tidak terdapat karya yang pernah diajukan oleh orang lain untuk memperoleh gelar akademis di suatu institusi pendidikan tinggi mana pun, dan sepanjang pengetahuan saya juga tidak terdapat karya atau pendapat yang pernah ditulis dan/atau diterbitkan oleh orang lain, KECUALI yang secara tertulis tertulis diacu dalam naskah ini dan disebutkan dalam Daftar Referensi.</w:t>
      </w:r>
    </w:p>
    <w:p w:rsidR="008A121E" w:rsidRDefault="008A121E" w:rsidP="00A42B31">
      <w:pPr>
        <w:spacing w:line="276"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Segala sesuatu yang terkait dengan naskah dan karya yang telah dibuat adalah menjadi tanggung jawab saya pribadi.</w:t>
      </w:r>
      <w:proofErr w:type="gramEnd"/>
    </w:p>
    <w:p w:rsidR="00A15734" w:rsidRDefault="00A15734" w:rsidP="00A42B31">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2E7B14" w:rsidRDefault="002E7B14" w:rsidP="002E7B14">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Jakarta, 26 Januari 2021</w:t>
      </w:r>
    </w:p>
    <w:p w:rsidR="00A15734" w:rsidRDefault="002E7B14" w:rsidP="002E7B14">
      <w:pPr>
        <w:spacing w:line="276" w:lineRule="auto"/>
        <w:ind w:left="4320" w:firstLine="720"/>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5E63210" wp14:editId="5B1B6BAC">
            <wp:extent cx="1247775" cy="765146"/>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2-27 at 11.24.15.jpeg"/>
                    <pic:cNvPicPr/>
                  </pic:nvPicPr>
                  <pic:blipFill rotWithShape="1">
                    <a:blip r:embed="rId17" cstate="print">
                      <a:extLst>
                        <a:ext uri="{28A0092B-C50C-407E-A947-70E740481C1C}">
                          <a14:useLocalDpi xmlns:a14="http://schemas.microsoft.com/office/drawing/2010/main" val="0"/>
                        </a:ext>
                      </a:extLst>
                    </a:blip>
                    <a:srcRect l="21622" t="23338" r="21081" b="13455"/>
                    <a:stretch/>
                  </pic:blipFill>
                  <pic:spPr bwMode="auto">
                    <a:xfrm>
                      <a:off x="0" y="0"/>
                      <a:ext cx="1250316" cy="766704"/>
                    </a:xfrm>
                    <a:prstGeom prst="rect">
                      <a:avLst/>
                    </a:prstGeom>
                    <a:ln>
                      <a:noFill/>
                    </a:ln>
                    <a:extLst>
                      <a:ext uri="{53640926-AAD7-44D8-BBD7-CCE9431645EC}">
                        <a14:shadowObscured xmlns:a14="http://schemas.microsoft.com/office/drawing/2010/main"/>
                      </a:ext>
                    </a:extLst>
                  </pic:spPr>
                </pic:pic>
              </a:graphicData>
            </a:graphic>
          </wp:inline>
        </w:drawing>
      </w:r>
    </w:p>
    <w:p w:rsidR="005920F9" w:rsidRPr="006719ED" w:rsidRDefault="00A15734" w:rsidP="00A42B31">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Benyamin Karo Karo</w:t>
      </w:r>
    </w:p>
    <w:p w:rsidR="005920F9" w:rsidRDefault="005920F9" w:rsidP="00A42B31">
      <w:pPr>
        <w:pStyle w:val="Heading1"/>
        <w:spacing w:line="276" w:lineRule="auto"/>
        <w:rPr>
          <w:rFonts w:cs="Times New Roman"/>
        </w:rPr>
      </w:pPr>
    </w:p>
    <w:p w:rsidR="005920F9" w:rsidRDefault="005920F9" w:rsidP="00A42B31">
      <w:pPr>
        <w:pStyle w:val="Heading1"/>
        <w:spacing w:line="276" w:lineRule="auto"/>
        <w:rPr>
          <w:rFonts w:cs="Times New Roman"/>
        </w:rPr>
      </w:pPr>
    </w:p>
    <w:p w:rsidR="005920F9" w:rsidRDefault="005920F9" w:rsidP="00A42B31">
      <w:pPr>
        <w:pStyle w:val="Heading1"/>
        <w:spacing w:line="276" w:lineRule="auto"/>
        <w:jc w:val="left"/>
        <w:rPr>
          <w:rFonts w:cs="Times New Roman"/>
        </w:rPr>
      </w:pPr>
    </w:p>
    <w:p w:rsidR="002E7B14" w:rsidRDefault="002E7B14" w:rsidP="002E7B14">
      <w:pPr>
        <w:pStyle w:val="Heading1"/>
        <w:spacing w:line="276" w:lineRule="auto"/>
        <w:jc w:val="left"/>
        <w:rPr>
          <w:rFonts w:asciiTheme="minorHAnsi" w:eastAsiaTheme="minorHAnsi" w:hAnsiTheme="minorHAnsi" w:cstheme="minorBidi"/>
          <w:b w:val="0"/>
          <w:sz w:val="22"/>
          <w:szCs w:val="22"/>
        </w:rPr>
      </w:pPr>
    </w:p>
    <w:p w:rsidR="00DA0534" w:rsidRPr="00DA0534" w:rsidRDefault="00DA0534" w:rsidP="00DA0534"/>
    <w:p w:rsidR="00805E5E" w:rsidRDefault="005225B8" w:rsidP="00DA0534">
      <w:pPr>
        <w:pStyle w:val="Heading1"/>
      </w:pPr>
      <w:bookmarkStart w:id="9" w:name="_Toc65318684"/>
      <w:r w:rsidRPr="00424818">
        <w:lastRenderedPageBreak/>
        <w:t>KATA PENGANTAR</w:t>
      </w:r>
      <w:bookmarkEnd w:id="5"/>
      <w:bookmarkEnd w:id="6"/>
      <w:bookmarkEnd w:id="9"/>
    </w:p>
    <w:p w:rsidR="00424818" w:rsidRPr="00424818" w:rsidRDefault="00424818" w:rsidP="00424818"/>
    <w:p w:rsidR="00805E5E" w:rsidRPr="002D207E" w:rsidRDefault="005225B8" w:rsidP="00A42B31">
      <w:pPr>
        <w:pStyle w:val="NoSpacing"/>
        <w:spacing w:line="276" w:lineRule="auto"/>
        <w:jc w:val="both"/>
        <w:rPr>
          <w:rFonts w:ascii="Times New Roman" w:hAnsi="Times New Roman" w:cs="Times New Roman"/>
          <w:i/>
          <w:color w:val="000000" w:themeColor="text1"/>
          <w:sz w:val="24"/>
          <w:szCs w:val="24"/>
        </w:rPr>
      </w:pPr>
      <w:proofErr w:type="gramStart"/>
      <w:r w:rsidRPr="002D207E">
        <w:rPr>
          <w:rFonts w:ascii="Times New Roman" w:hAnsi="Times New Roman" w:cs="Times New Roman"/>
          <w:i/>
          <w:color w:val="000000" w:themeColor="text1"/>
          <w:sz w:val="24"/>
          <w:szCs w:val="24"/>
        </w:rPr>
        <w:t>Assalamu’alaikum Warahmatullahi Wabarakatuh.</w:t>
      </w:r>
      <w:proofErr w:type="gramEnd"/>
    </w:p>
    <w:p w:rsidR="00805E5E" w:rsidRPr="00F0713C" w:rsidRDefault="005225B8" w:rsidP="00A42B31">
      <w:pPr>
        <w:spacing w:line="276" w:lineRule="auto"/>
        <w:jc w:val="both"/>
        <w:rPr>
          <w:rFonts w:ascii="Times New Roman" w:hAnsi="Times New Roman" w:cs="Times New Roman"/>
          <w:b/>
          <w:sz w:val="24"/>
          <w:szCs w:val="28"/>
        </w:rPr>
      </w:pPr>
      <w:r w:rsidRPr="002D207E">
        <w:rPr>
          <w:rFonts w:ascii="Times New Roman" w:hAnsi="Times New Roman" w:cs="Times New Roman"/>
          <w:color w:val="000000" w:themeColor="text1"/>
          <w:sz w:val="24"/>
          <w:szCs w:val="24"/>
        </w:rPr>
        <w:t xml:space="preserve">Puji syukur kepada Allah SWT yang telah memberikan rahmat dan hidayah-Nya serta berbagai nikmat yang telah diberikan, sehingga penulis dapat melaksanakan kerja praktik (KP) di PT. INDIRA DWI MITRA dan dapat menyelesaikan laporan kerja praktik (KP) dengan judul </w:t>
      </w:r>
      <w:r w:rsidRPr="002D207E">
        <w:rPr>
          <w:rFonts w:ascii="Times New Roman" w:hAnsi="Times New Roman" w:cs="Times New Roman"/>
          <w:sz w:val="24"/>
          <w:szCs w:val="24"/>
        </w:rPr>
        <w:t>“</w:t>
      </w:r>
      <w:r w:rsidR="00F0713C" w:rsidRPr="006D09DD">
        <w:rPr>
          <w:rFonts w:ascii="Times New Roman" w:hAnsi="Times New Roman" w:cs="Times New Roman"/>
          <w:b/>
          <w:sz w:val="24"/>
          <w:szCs w:val="28"/>
        </w:rPr>
        <w:t xml:space="preserve">Sistem Kerja Dan Perawatan Pada </w:t>
      </w:r>
      <w:r w:rsidR="00F0713C" w:rsidRPr="006D09DD">
        <w:rPr>
          <w:rFonts w:ascii="Times New Roman" w:hAnsi="Times New Roman" w:cs="Times New Roman"/>
          <w:b/>
          <w:i/>
          <w:sz w:val="24"/>
          <w:szCs w:val="28"/>
        </w:rPr>
        <w:t>Burner</w:t>
      </w:r>
      <w:r w:rsidR="00F0713C">
        <w:rPr>
          <w:rFonts w:ascii="Times New Roman" w:hAnsi="Times New Roman" w:cs="Times New Roman"/>
          <w:b/>
          <w:sz w:val="24"/>
          <w:szCs w:val="28"/>
        </w:rPr>
        <w:t xml:space="preserve"> Bahan Bakar Gas</w:t>
      </w:r>
      <w:r w:rsidR="00F0713C" w:rsidRPr="002D207E">
        <w:rPr>
          <w:rFonts w:ascii="Times New Roman" w:hAnsi="Times New Roman" w:cs="Times New Roman"/>
          <w:b/>
          <w:sz w:val="24"/>
          <w:szCs w:val="24"/>
        </w:rPr>
        <w:t xml:space="preserve"> </w:t>
      </w:r>
      <w:r w:rsidRPr="002D207E">
        <w:rPr>
          <w:rFonts w:ascii="Times New Roman" w:hAnsi="Times New Roman" w:cs="Times New Roman"/>
          <w:b/>
          <w:sz w:val="24"/>
          <w:szCs w:val="24"/>
        </w:rPr>
        <w:t>”</w:t>
      </w:r>
      <w:r w:rsidRPr="002D207E">
        <w:rPr>
          <w:rFonts w:ascii="Times New Roman" w:hAnsi="Times New Roman" w:cs="Times New Roman"/>
          <w:b/>
          <w:color w:val="000000" w:themeColor="text1"/>
          <w:sz w:val="24"/>
          <w:szCs w:val="24"/>
        </w:rPr>
        <w:t xml:space="preserve"> </w:t>
      </w:r>
      <w:r w:rsidRPr="002D207E">
        <w:rPr>
          <w:rFonts w:ascii="Times New Roman" w:hAnsi="Times New Roman" w:cs="Times New Roman"/>
          <w:color w:val="000000" w:themeColor="text1"/>
          <w:sz w:val="24"/>
          <w:szCs w:val="24"/>
        </w:rPr>
        <w:t>dengan sungguh - sungguh. Oleh karena itu, dalam kesempatan ini penulis ingin mengucapkan terima kasih kepada:</w:t>
      </w:r>
    </w:p>
    <w:p w:rsidR="00805E5E" w:rsidRPr="002D207E" w:rsidRDefault="005225B8" w:rsidP="00A42B31">
      <w:pPr>
        <w:pStyle w:val="ListParagraph"/>
        <w:numPr>
          <w:ilvl w:val="0"/>
          <w:numId w:val="1"/>
        </w:numPr>
        <w:spacing w:line="276" w:lineRule="auto"/>
        <w:jc w:val="both"/>
        <w:rPr>
          <w:rFonts w:ascii="Times New Roman" w:hAnsi="Times New Roman" w:cs="Times New Roman"/>
          <w:color w:val="000000" w:themeColor="text1"/>
          <w:sz w:val="24"/>
          <w:szCs w:val="24"/>
        </w:rPr>
      </w:pPr>
      <w:r w:rsidRPr="002D207E">
        <w:rPr>
          <w:rFonts w:ascii="Times New Roman" w:hAnsi="Times New Roman" w:cs="Times New Roman"/>
          <w:color w:val="000000" w:themeColor="text1"/>
          <w:sz w:val="24"/>
          <w:szCs w:val="24"/>
        </w:rPr>
        <w:t>Orang tua dan keluarga yang selalu memberikan dukungan dan do’anya, sehingga meningkatkan motivasi penulis.</w:t>
      </w:r>
    </w:p>
    <w:p w:rsidR="00805E5E" w:rsidRPr="002D207E" w:rsidRDefault="005225B8" w:rsidP="00A42B31">
      <w:pPr>
        <w:pStyle w:val="ListParagraph"/>
        <w:numPr>
          <w:ilvl w:val="0"/>
          <w:numId w:val="1"/>
        </w:numPr>
        <w:spacing w:line="276" w:lineRule="auto"/>
        <w:jc w:val="both"/>
        <w:rPr>
          <w:rFonts w:ascii="Times New Roman" w:hAnsi="Times New Roman" w:cs="Times New Roman"/>
          <w:color w:val="000000" w:themeColor="text1"/>
          <w:sz w:val="24"/>
          <w:szCs w:val="24"/>
        </w:rPr>
      </w:pPr>
      <w:r w:rsidRPr="002D207E">
        <w:rPr>
          <w:rFonts w:ascii="Times New Roman" w:hAnsi="Times New Roman" w:cs="Times New Roman"/>
          <w:color w:val="000000" w:themeColor="text1"/>
          <w:sz w:val="24"/>
          <w:szCs w:val="24"/>
        </w:rPr>
        <w:t xml:space="preserve">Bapak Rahmad Eka Fauzan selaku pimpinan perusahaan, Dept. engineer, Dept. marketing, Dept produksi, dan Seluruh </w:t>
      </w:r>
      <w:proofErr w:type="gramStart"/>
      <w:r w:rsidRPr="002D207E">
        <w:rPr>
          <w:rFonts w:ascii="Times New Roman" w:hAnsi="Times New Roman" w:cs="Times New Roman"/>
          <w:color w:val="000000" w:themeColor="text1"/>
          <w:sz w:val="24"/>
          <w:szCs w:val="24"/>
        </w:rPr>
        <w:t>tim</w:t>
      </w:r>
      <w:proofErr w:type="gramEnd"/>
      <w:r w:rsidRPr="002D207E">
        <w:rPr>
          <w:rFonts w:ascii="Times New Roman" w:hAnsi="Times New Roman" w:cs="Times New Roman"/>
          <w:color w:val="000000" w:themeColor="text1"/>
          <w:sz w:val="24"/>
          <w:szCs w:val="24"/>
        </w:rPr>
        <w:t xml:space="preserve"> PT Indira Dwi Mitra yang telah berkenan menerima, membimbing dan mengarahkan penulis selama melaksanakan kerja praktik.</w:t>
      </w:r>
    </w:p>
    <w:p w:rsidR="00805E5E" w:rsidRPr="002D207E" w:rsidRDefault="005225B8" w:rsidP="00A42B31">
      <w:pPr>
        <w:pStyle w:val="ListParagraph"/>
        <w:numPr>
          <w:ilvl w:val="0"/>
          <w:numId w:val="1"/>
        </w:numPr>
        <w:spacing w:line="276" w:lineRule="auto"/>
        <w:jc w:val="both"/>
        <w:rPr>
          <w:rFonts w:ascii="Times New Roman" w:hAnsi="Times New Roman" w:cs="Times New Roman"/>
          <w:color w:val="000000" w:themeColor="text1"/>
          <w:sz w:val="24"/>
          <w:szCs w:val="24"/>
        </w:rPr>
      </w:pPr>
      <w:r w:rsidRPr="002D207E">
        <w:rPr>
          <w:rFonts w:ascii="Times New Roman" w:hAnsi="Times New Roman" w:cs="Times New Roman"/>
          <w:color w:val="000000" w:themeColor="text1"/>
          <w:sz w:val="24"/>
          <w:szCs w:val="24"/>
        </w:rPr>
        <w:t>Bapak Delvis Agusman, ST., M.Sc. selaku Pembimbing Kerja Praktik dan Ketua Program Studi Teknik Mesin, FT UHAMKA.</w:t>
      </w:r>
    </w:p>
    <w:p w:rsidR="00805E5E" w:rsidRPr="002D207E" w:rsidRDefault="005225B8" w:rsidP="00A42B31">
      <w:pPr>
        <w:pStyle w:val="ListParagraph"/>
        <w:numPr>
          <w:ilvl w:val="0"/>
          <w:numId w:val="1"/>
        </w:numPr>
        <w:spacing w:after="0" w:line="276" w:lineRule="auto"/>
        <w:ind w:left="714" w:hanging="357"/>
        <w:jc w:val="both"/>
        <w:rPr>
          <w:rFonts w:ascii="Times New Roman" w:hAnsi="Times New Roman" w:cs="Times New Roman"/>
          <w:color w:val="000000" w:themeColor="text1"/>
          <w:sz w:val="24"/>
          <w:szCs w:val="24"/>
        </w:rPr>
      </w:pPr>
      <w:r w:rsidRPr="002D207E">
        <w:rPr>
          <w:rFonts w:ascii="Times New Roman" w:hAnsi="Times New Roman" w:cs="Times New Roman"/>
          <w:color w:val="000000" w:themeColor="text1"/>
          <w:sz w:val="24"/>
          <w:szCs w:val="24"/>
        </w:rPr>
        <w:t>Bapak Yos Nofendri yang telah memberikan rekomendasi dan membimbing penulis dalam melaksanakan kerja praktik serta pembuatan laporan.</w:t>
      </w:r>
    </w:p>
    <w:p w:rsidR="00805E5E" w:rsidRPr="002D207E" w:rsidRDefault="005225B8" w:rsidP="00A42B31">
      <w:pPr>
        <w:pStyle w:val="ListParagraph"/>
        <w:numPr>
          <w:ilvl w:val="0"/>
          <w:numId w:val="1"/>
        </w:numPr>
        <w:spacing w:after="0" w:line="276" w:lineRule="auto"/>
        <w:jc w:val="both"/>
        <w:rPr>
          <w:rFonts w:ascii="Times New Roman" w:hAnsi="Times New Roman" w:cs="Times New Roman"/>
          <w:color w:val="000000" w:themeColor="text1"/>
          <w:sz w:val="24"/>
          <w:szCs w:val="24"/>
        </w:rPr>
      </w:pPr>
      <w:r w:rsidRPr="002D207E">
        <w:rPr>
          <w:rFonts w:ascii="Times New Roman" w:hAnsi="Times New Roman" w:cs="Times New Roman"/>
          <w:color w:val="000000" w:themeColor="text1"/>
          <w:sz w:val="24"/>
          <w:szCs w:val="24"/>
        </w:rPr>
        <w:t>Aditya Fajar Pratama, Akhbar Ismail yang telah menjadi teman seperjuangan penulis selama melaksanakan kerja praktek.</w:t>
      </w:r>
    </w:p>
    <w:p w:rsidR="00805E5E" w:rsidRPr="002D207E" w:rsidRDefault="005225B8" w:rsidP="00A42B31">
      <w:pPr>
        <w:spacing w:line="276" w:lineRule="auto"/>
        <w:ind w:firstLine="720"/>
        <w:jc w:val="both"/>
        <w:rPr>
          <w:rFonts w:ascii="Times New Roman" w:hAnsi="Times New Roman" w:cs="Times New Roman"/>
          <w:color w:val="000000" w:themeColor="text1"/>
          <w:sz w:val="24"/>
          <w:szCs w:val="24"/>
        </w:rPr>
      </w:pPr>
      <w:proofErr w:type="gramStart"/>
      <w:r w:rsidRPr="002D207E">
        <w:rPr>
          <w:rFonts w:ascii="Times New Roman" w:hAnsi="Times New Roman" w:cs="Times New Roman"/>
          <w:color w:val="000000" w:themeColor="text1"/>
          <w:sz w:val="24"/>
          <w:szCs w:val="24"/>
        </w:rPr>
        <w:t>Penulis menyadari bahwa laporan ini masih banyak terdapat kelamahan dalam penulisannya serta jauh dari kata sempurna.</w:t>
      </w:r>
      <w:proofErr w:type="gramEnd"/>
      <w:r w:rsidRPr="002D207E">
        <w:rPr>
          <w:rFonts w:ascii="Times New Roman" w:hAnsi="Times New Roman" w:cs="Times New Roman"/>
          <w:color w:val="000000" w:themeColor="text1"/>
          <w:sz w:val="24"/>
          <w:szCs w:val="24"/>
        </w:rPr>
        <w:t xml:space="preserve"> </w:t>
      </w:r>
      <w:proofErr w:type="gramStart"/>
      <w:r w:rsidRPr="002D207E">
        <w:rPr>
          <w:rFonts w:ascii="Times New Roman" w:hAnsi="Times New Roman" w:cs="Times New Roman"/>
          <w:color w:val="000000" w:themeColor="text1"/>
          <w:sz w:val="24"/>
          <w:szCs w:val="24"/>
        </w:rPr>
        <w:t>Kritik dan saran yang bersifat membangun sangat diperlukan demi perbaikan laporan ini.</w:t>
      </w:r>
      <w:proofErr w:type="gramEnd"/>
      <w:r w:rsidRPr="002D207E">
        <w:rPr>
          <w:rFonts w:ascii="Times New Roman" w:hAnsi="Times New Roman" w:cs="Times New Roman"/>
          <w:color w:val="000000" w:themeColor="text1"/>
          <w:sz w:val="24"/>
          <w:szCs w:val="24"/>
        </w:rPr>
        <w:t xml:space="preserve"> </w:t>
      </w:r>
      <w:proofErr w:type="gramStart"/>
      <w:r w:rsidRPr="002D207E">
        <w:rPr>
          <w:rFonts w:ascii="Times New Roman" w:hAnsi="Times New Roman" w:cs="Times New Roman"/>
          <w:color w:val="000000" w:themeColor="text1"/>
          <w:sz w:val="24"/>
          <w:szCs w:val="24"/>
        </w:rPr>
        <w:t>Akhir kata, penulis berharap laporan ini dapat bermanfaat bagi semua yang membacanya.</w:t>
      </w:r>
      <w:proofErr w:type="gramEnd"/>
    </w:p>
    <w:p w:rsidR="00805E5E" w:rsidRPr="002D207E" w:rsidRDefault="005225B8" w:rsidP="00A42B31">
      <w:pPr>
        <w:spacing w:after="120" w:line="276" w:lineRule="auto"/>
        <w:jc w:val="both"/>
        <w:rPr>
          <w:rFonts w:ascii="Times New Roman" w:hAnsi="Times New Roman" w:cs="Times New Roman"/>
          <w:i/>
          <w:color w:val="000000" w:themeColor="text1"/>
          <w:sz w:val="24"/>
          <w:szCs w:val="24"/>
        </w:rPr>
      </w:pPr>
      <w:proofErr w:type="gramStart"/>
      <w:r w:rsidRPr="002D207E">
        <w:rPr>
          <w:rFonts w:ascii="Times New Roman" w:hAnsi="Times New Roman" w:cs="Times New Roman"/>
          <w:i/>
          <w:color w:val="000000" w:themeColor="text1"/>
          <w:sz w:val="24"/>
          <w:szCs w:val="24"/>
        </w:rPr>
        <w:t>Wa</w:t>
      </w:r>
      <w:proofErr w:type="gramEnd"/>
      <w:r w:rsidRPr="002D207E">
        <w:rPr>
          <w:rFonts w:ascii="Times New Roman" w:hAnsi="Times New Roman" w:cs="Times New Roman"/>
          <w:i/>
          <w:color w:val="000000" w:themeColor="text1"/>
          <w:sz w:val="24"/>
          <w:szCs w:val="24"/>
        </w:rPr>
        <w:t xml:space="preserve"> billahitaufik wal hidayah, fastabiqul khoirot, Wassalamu’alaikum Warahmatullahi Wabaraktuh.</w:t>
      </w:r>
    </w:p>
    <w:p w:rsidR="00805E5E" w:rsidRDefault="00BC3550" w:rsidP="00A42B31">
      <w:pPr>
        <w:spacing w:after="360" w:line="276" w:lineRule="auto"/>
        <w:jc w:val="right"/>
        <w:rPr>
          <w:rFonts w:ascii="Times New Roman" w:hAnsi="Times New Roman" w:cs="Times New Roman"/>
          <w:color w:val="000000" w:themeColor="text1"/>
          <w:sz w:val="24"/>
          <w:szCs w:val="24"/>
        </w:rPr>
      </w:pPr>
      <w:r>
        <w:rPr>
          <w:rFonts w:ascii="Times New Roman" w:hAnsi="Times New Roman" w:cs="Times New Roman"/>
          <w:noProof/>
          <w:sz w:val="24"/>
          <w:szCs w:val="24"/>
        </w:rPr>
        <w:drawing>
          <wp:anchor distT="0" distB="0" distL="114300" distR="114300" simplePos="0" relativeHeight="251671552" behindDoc="1" locked="0" layoutInCell="1" allowOverlap="1" wp14:anchorId="5647D8F2" wp14:editId="1D5A9E72">
            <wp:simplePos x="0" y="0"/>
            <wp:positionH relativeFrom="column">
              <wp:posOffset>3436620</wp:posOffset>
            </wp:positionH>
            <wp:positionV relativeFrom="paragraph">
              <wp:posOffset>171450</wp:posOffset>
            </wp:positionV>
            <wp:extent cx="1247775" cy="764540"/>
            <wp:effectExtent l="0" t="0" r="9525"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2-27 at 11.24.15.jpeg"/>
                    <pic:cNvPicPr/>
                  </pic:nvPicPr>
                  <pic:blipFill rotWithShape="1">
                    <a:blip r:embed="rId18" cstate="print">
                      <a:extLst>
                        <a:ext uri="{28A0092B-C50C-407E-A947-70E740481C1C}">
                          <a14:useLocalDpi xmlns:a14="http://schemas.microsoft.com/office/drawing/2010/main" val="0"/>
                        </a:ext>
                      </a:extLst>
                    </a:blip>
                    <a:srcRect l="21622" t="23338" r="21081" b="13455"/>
                    <a:stretch/>
                  </pic:blipFill>
                  <pic:spPr bwMode="auto">
                    <a:xfrm>
                      <a:off x="0" y="0"/>
                      <a:ext cx="1247775" cy="7645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225B8" w:rsidRPr="002D207E">
        <w:rPr>
          <w:rFonts w:ascii="Times New Roman" w:hAnsi="Times New Roman" w:cs="Times New Roman"/>
          <w:color w:val="000000" w:themeColor="text1"/>
          <w:sz w:val="24"/>
          <w:szCs w:val="24"/>
        </w:rPr>
        <w:tab/>
      </w:r>
      <w:r w:rsidR="005225B8" w:rsidRPr="002D207E">
        <w:rPr>
          <w:rFonts w:ascii="Times New Roman" w:hAnsi="Times New Roman" w:cs="Times New Roman"/>
          <w:color w:val="000000" w:themeColor="text1"/>
          <w:sz w:val="24"/>
          <w:szCs w:val="24"/>
        </w:rPr>
        <w:tab/>
      </w:r>
      <w:r w:rsidR="005225B8" w:rsidRPr="002D207E">
        <w:rPr>
          <w:rFonts w:ascii="Times New Roman" w:hAnsi="Times New Roman" w:cs="Times New Roman"/>
          <w:color w:val="000000" w:themeColor="text1"/>
          <w:sz w:val="24"/>
          <w:szCs w:val="24"/>
        </w:rPr>
        <w:tab/>
      </w:r>
      <w:r w:rsidR="005225B8" w:rsidRPr="002D207E">
        <w:rPr>
          <w:rFonts w:ascii="Times New Roman" w:hAnsi="Times New Roman" w:cs="Times New Roman"/>
          <w:color w:val="000000" w:themeColor="text1"/>
          <w:sz w:val="24"/>
          <w:szCs w:val="24"/>
        </w:rPr>
        <w:tab/>
      </w:r>
      <w:r w:rsidR="005225B8" w:rsidRPr="002D207E">
        <w:rPr>
          <w:rFonts w:ascii="Times New Roman" w:hAnsi="Times New Roman" w:cs="Times New Roman"/>
          <w:color w:val="000000" w:themeColor="text1"/>
          <w:sz w:val="24"/>
          <w:szCs w:val="24"/>
        </w:rPr>
        <w:tab/>
      </w:r>
      <w:r w:rsidR="005225B8" w:rsidRPr="002D207E">
        <w:rPr>
          <w:rFonts w:ascii="Times New Roman" w:hAnsi="Times New Roman" w:cs="Times New Roman"/>
          <w:color w:val="000000" w:themeColor="text1"/>
          <w:sz w:val="24"/>
          <w:szCs w:val="24"/>
        </w:rPr>
        <w:tab/>
      </w:r>
      <w:r w:rsidR="005225B8" w:rsidRPr="002D207E">
        <w:rPr>
          <w:rFonts w:ascii="Times New Roman" w:hAnsi="Times New Roman" w:cs="Times New Roman"/>
          <w:color w:val="000000" w:themeColor="text1"/>
          <w:sz w:val="24"/>
          <w:szCs w:val="24"/>
        </w:rPr>
        <w:tab/>
        <w:t>Jakarta, 30 Desember 2020</w:t>
      </w:r>
    </w:p>
    <w:p w:rsidR="00BC3550" w:rsidRPr="002D207E" w:rsidRDefault="00BC3550" w:rsidP="00BC3550">
      <w:pPr>
        <w:spacing w:after="360" w:line="276"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p>
    <w:p w:rsidR="00DA0534" w:rsidRDefault="00BC3550" w:rsidP="00BC3550">
      <w:pPr>
        <w:spacing w:line="276" w:lineRule="auto"/>
        <w:ind w:left="4320"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5225B8" w:rsidRPr="002D207E">
        <w:rPr>
          <w:rFonts w:ascii="Times New Roman" w:hAnsi="Times New Roman" w:cs="Times New Roman"/>
          <w:color w:val="000000" w:themeColor="text1"/>
          <w:sz w:val="24"/>
          <w:szCs w:val="24"/>
        </w:rPr>
        <w:t>Benyamin Karo Karo</w:t>
      </w:r>
    </w:p>
    <w:p w:rsidR="00805E5E" w:rsidRPr="002D207E" w:rsidRDefault="005225B8" w:rsidP="00BC3550">
      <w:pPr>
        <w:spacing w:line="276" w:lineRule="auto"/>
        <w:ind w:left="4320" w:firstLine="720"/>
        <w:rPr>
          <w:rFonts w:ascii="Times New Roman" w:hAnsi="Times New Roman" w:cs="Times New Roman"/>
          <w:color w:val="000000" w:themeColor="text1"/>
          <w:sz w:val="24"/>
          <w:szCs w:val="24"/>
        </w:rPr>
      </w:pPr>
      <w:r w:rsidRPr="002D207E">
        <w:rPr>
          <w:rFonts w:ascii="Times New Roman" w:hAnsi="Times New Roman" w:cs="Times New Roman"/>
          <w:b/>
          <w:szCs w:val="24"/>
        </w:rPr>
        <w:br w:type="page"/>
      </w:r>
    </w:p>
    <w:p w:rsidR="00390040" w:rsidRDefault="00390040" w:rsidP="00DA0534">
      <w:pPr>
        <w:pStyle w:val="Heading1"/>
      </w:pPr>
      <w:bookmarkStart w:id="10" w:name="_Toc4465939"/>
      <w:bookmarkStart w:id="11" w:name="_Toc24379181"/>
      <w:bookmarkStart w:id="12" w:name="_Toc58234435"/>
      <w:bookmarkStart w:id="13" w:name="_Toc62373524"/>
      <w:bookmarkStart w:id="14" w:name="_Toc65318685"/>
      <w:r w:rsidRPr="00424818">
        <w:lastRenderedPageBreak/>
        <w:t>PERSETUJUAN PUBLIKASI KARYA ILMIAH UNTUK KEPENTINGAN AKADEMIS</w:t>
      </w:r>
      <w:bookmarkEnd w:id="10"/>
      <w:bookmarkEnd w:id="11"/>
      <w:bookmarkEnd w:id="12"/>
      <w:bookmarkEnd w:id="13"/>
      <w:bookmarkEnd w:id="14"/>
    </w:p>
    <w:p w:rsidR="00424818" w:rsidRPr="00424818" w:rsidRDefault="00424818" w:rsidP="00424818"/>
    <w:p w:rsidR="00390040" w:rsidRPr="00B62448" w:rsidRDefault="00390040" w:rsidP="00A42B31">
      <w:pPr>
        <w:spacing w:after="0" w:line="276" w:lineRule="auto"/>
        <w:ind w:right="2" w:firstLine="720"/>
        <w:jc w:val="both"/>
        <w:rPr>
          <w:rFonts w:ascii="Times New Roman" w:hAnsi="Times New Roman" w:cs="Times New Roman"/>
          <w:color w:val="000000" w:themeColor="text1"/>
          <w:sz w:val="24"/>
          <w:szCs w:val="24"/>
        </w:rPr>
      </w:pPr>
      <w:r w:rsidRPr="00B62448">
        <w:rPr>
          <w:rFonts w:ascii="Times New Roman" w:eastAsia="Times New Roman" w:hAnsi="Times New Roman" w:cs="Times New Roman"/>
          <w:color w:val="000000" w:themeColor="text1"/>
          <w:sz w:val="24"/>
          <w:szCs w:val="24"/>
        </w:rPr>
        <w:t xml:space="preserve">Sebagai </w:t>
      </w:r>
      <w:r w:rsidRPr="00B62448">
        <w:rPr>
          <w:rFonts w:ascii="Times New Roman" w:eastAsia="Times New Roman" w:hAnsi="Times New Roman" w:cs="Times New Roman"/>
          <w:color w:val="000000" w:themeColor="text1"/>
          <w:spacing w:val="-1"/>
          <w:sz w:val="24"/>
          <w:szCs w:val="24"/>
        </w:rPr>
        <w:t>s</w:t>
      </w:r>
      <w:r w:rsidRPr="00B62448">
        <w:rPr>
          <w:rFonts w:ascii="Times New Roman" w:eastAsia="Times New Roman" w:hAnsi="Times New Roman" w:cs="Times New Roman"/>
          <w:color w:val="000000" w:themeColor="text1"/>
          <w:sz w:val="24"/>
          <w:szCs w:val="24"/>
        </w:rPr>
        <w:t>iv</w:t>
      </w:r>
      <w:r w:rsidRPr="00B62448">
        <w:rPr>
          <w:rFonts w:ascii="Times New Roman" w:eastAsia="Times New Roman" w:hAnsi="Times New Roman" w:cs="Times New Roman"/>
          <w:color w:val="000000" w:themeColor="text1"/>
          <w:spacing w:val="-1"/>
          <w:sz w:val="24"/>
          <w:szCs w:val="24"/>
        </w:rPr>
        <w:t>i</w:t>
      </w:r>
      <w:r w:rsidRPr="00B62448">
        <w:rPr>
          <w:rFonts w:ascii="Times New Roman" w:eastAsia="Times New Roman" w:hAnsi="Times New Roman" w:cs="Times New Roman"/>
          <w:color w:val="000000" w:themeColor="text1"/>
          <w:sz w:val="24"/>
          <w:szCs w:val="24"/>
        </w:rPr>
        <w:t>tas aka</w:t>
      </w:r>
      <w:r w:rsidRPr="00B62448">
        <w:rPr>
          <w:rFonts w:ascii="Times New Roman" w:eastAsia="Times New Roman" w:hAnsi="Times New Roman" w:cs="Times New Roman"/>
          <w:color w:val="000000" w:themeColor="text1"/>
          <w:spacing w:val="-1"/>
          <w:sz w:val="24"/>
          <w:szCs w:val="24"/>
        </w:rPr>
        <w:t>d</w:t>
      </w:r>
      <w:r w:rsidRPr="00B62448">
        <w:rPr>
          <w:rFonts w:ascii="Times New Roman" w:eastAsia="Times New Roman" w:hAnsi="Times New Roman" w:cs="Times New Roman"/>
          <w:color w:val="000000" w:themeColor="text1"/>
          <w:sz w:val="24"/>
          <w:szCs w:val="24"/>
        </w:rPr>
        <w:t>e</w:t>
      </w:r>
      <w:r w:rsidRPr="00B62448">
        <w:rPr>
          <w:rFonts w:ascii="Times New Roman" w:eastAsia="Times New Roman" w:hAnsi="Times New Roman" w:cs="Times New Roman"/>
          <w:color w:val="000000" w:themeColor="text1"/>
          <w:spacing w:val="-2"/>
          <w:sz w:val="24"/>
          <w:szCs w:val="24"/>
        </w:rPr>
        <w:t>m</w:t>
      </w:r>
      <w:r w:rsidRPr="00B62448">
        <w:rPr>
          <w:rFonts w:ascii="Times New Roman" w:eastAsia="Times New Roman" w:hAnsi="Times New Roman" w:cs="Times New Roman"/>
          <w:color w:val="000000" w:themeColor="text1"/>
          <w:spacing w:val="2"/>
          <w:sz w:val="24"/>
          <w:szCs w:val="24"/>
        </w:rPr>
        <w:t>i</w:t>
      </w:r>
      <w:r w:rsidRPr="00B62448">
        <w:rPr>
          <w:rFonts w:ascii="Times New Roman" w:eastAsia="Times New Roman" w:hAnsi="Times New Roman" w:cs="Times New Roman"/>
          <w:color w:val="000000" w:themeColor="text1"/>
          <w:sz w:val="24"/>
          <w:szCs w:val="24"/>
        </w:rPr>
        <w:t>ka Univers</w:t>
      </w:r>
      <w:r w:rsidRPr="00B62448">
        <w:rPr>
          <w:rFonts w:ascii="Times New Roman" w:eastAsia="Times New Roman" w:hAnsi="Times New Roman" w:cs="Times New Roman"/>
          <w:color w:val="000000" w:themeColor="text1"/>
          <w:spacing w:val="-1"/>
          <w:sz w:val="24"/>
          <w:szCs w:val="24"/>
        </w:rPr>
        <w:t>i</w:t>
      </w:r>
      <w:r w:rsidRPr="00B62448">
        <w:rPr>
          <w:rFonts w:ascii="Times New Roman" w:eastAsia="Times New Roman" w:hAnsi="Times New Roman" w:cs="Times New Roman"/>
          <w:color w:val="000000" w:themeColor="text1"/>
          <w:sz w:val="24"/>
          <w:szCs w:val="24"/>
        </w:rPr>
        <w:t>t</w:t>
      </w:r>
      <w:r w:rsidRPr="00B62448">
        <w:rPr>
          <w:rFonts w:ascii="Times New Roman" w:eastAsia="Times New Roman" w:hAnsi="Times New Roman" w:cs="Times New Roman"/>
          <w:color w:val="000000" w:themeColor="text1"/>
          <w:spacing w:val="-1"/>
          <w:sz w:val="24"/>
          <w:szCs w:val="24"/>
        </w:rPr>
        <w:t>a</w:t>
      </w:r>
      <w:r w:rsidRPr="00B62448">
        <w:rPr>
          <w:rFonts w:ascii="Times New Roman" w:eastAsia="Times New Roman" w:hAnsi="Times New Roman" w:cs="Times New Roman"/>
          <w:color w:val="000000" w:themeColor="text1"/>
          <w:sz w:val="24"/>
          <w:szCs w:val="24"/>
        </w:rPr>
        <w:t>s Muhammadiyah Prof. DR. HAMKA (UHAMKA)</w:t>
      </w:r>
      <w:proofErr w:type="gramStart"/>
      <w:r w:rsidRPr="00B62448">
        <w:rPr>
          <w:rFonts w:ascii="Times New Roman" w:eastAsia="Times New Roman" w:hAnsi="Times New Roman" w:cs="Times New Roman"/>
          <w:color w:val="000000" w:themeColor="text1"/>
          <w:sz w:val="24"/>
          <w:szCs w:val="24"/>
        </w:rPr>
        <w:t>,saya</w:t>
      </w:r>
      <w:proofErr w:type="gramEnd"/>
      <w:r w:rsidRPr="00B62448">
        <w:rPr>
          <w:rFonts w:ascii="Times New Roman" w:eastAsia="Times New Roman" w:hAnsi="Times New Roman" w:cs="Times New Roman"/>
          <w:color w:val="000000" w:themeColor="text1"/>
          <w:sz w:val="24"/>
          <w:szCs w:val="24"/>
        </w:rPr>
        <w:t xml:space="preserve"> yang </w:t>
      </w:r>
      <w:r w:rsidRPr="00B62448">
        <w:rPr>
          <w:rFonts w:ascii="Times New Roman" w:eastAsia="Times New Roman" w:hAnsi="Times New Roman" w:cs="Times New Roman"/>
          <w:color w:val="000000" w:themeColor="text1"/>
          <w:spacing w:val="-1"/>
          <w:sz w:val="24"/>
          <w:szCs w:val="24"/>
        </w:rPr>
        <w:t>b</w:t>
      </w:r>
      <w:r w:rsidRPr="00B62448">
        <w:rPr>
          <w:rFonts w:ascii="Times New Roman" w:eastAsia="Times New Roman" w:hAnsi="Times New Roman" w:cs="Times New Roman"/>
          <w:color w:val="000000" w:themeColor="text1"/>
          <w:sz w:val="24"/>
          <w:szCs w:val="24"/>
        </w:rPr>
        <w:t>ertan</w:t>
      </w:r>
      <w:r w:rsidRPr="00B62448">
        <w:rPr>
          <w:rFonts w:ascii="Times New Roman" w:eastAsia="Times New Roman" w:hAnsi="Times New Roman" w:cs="Times New Roman"/>
          <w:color w:val="000000" w:themeColor="text1"/>
          <w:spacing w:val="-1"/>
          <w:sz w:val="24"/>
          <w:szCs w:val="24"/>
        </w:rPr>
        <w:t>d</w:t>
      </w:r>
      <w:r w:rsidRPr="00B62448">
        <w:rPr>
          <w:rFonts w:ascii="Times New Roman" w:eastAsia="Times New Roman" w:hAnsi="Times New Roman" w:cs="Times New Roman"/>
          <w:color w:val="000000" w:themeColor="text1"/>
          <w:sz w:val="24"/>
          <w:szCs w:val="24"/>
        </w:rPr>
        <w:t>atan</w:t>
      </w:r>
      <w:r w:rsidRPr="00B62448">
        <w:rPr>
          <w:rFonts w:ascii="Times New Roman" w:eastAsia="Times New Roman" w:hAnsi="Times New Roman" w:cs="Times New Roman"/>
          <w:color w:val="000000" w:themeColor="text1"/>
          <w:spacing w:val="-1"/>
          <w:sz w:val="24"/>
          <w:szCs w:val="24"/>
        </w:rPr>
        <w:t>g</w:t>
      </w:r>
      <w:r w:rsidRPr="00B62448">
        <w:rPr>
          <w:rFonts w:ascii="Times New Roman" w:eastAsia="Times New Roman" w:hAnsi="Times New Roman" w:cs="Times New Roman"/>
          <w:color w:val="000000" w:themeColor="text1"/>
          <w:sz w:val="24"/>
          <w:szCs w:val="24"/>
        </w:rPr>
        <w:t>an di bawah ini:</w:t>
      </w:r>
    </w:p>
    <w:tbl>
      <w:tblPr>
        <w:tblStyle w:val="TableGrid"/>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8"/>
        <w:gridCol w:w="317"/>
        <w:gridCol w:w="5923"/>
      </w:tblGrid>
      <w:tr w:rsidR="00390040" w:rsidRPr="00B62448" w:rsidTr="00A42B31">
        <w:tc>
          <w:tcPr>
            <w:tcW w:w="1698" w:type="dxa"/>
          </w:tcPr>
          <w:p w:rsidR="00390040" w:rsidRPr="00B62448" w:rsidRDefault="00390040" w:rsidP="00A42B31">
            <w:pPr>
              <w:spacing w:before="60" w:after="60" w:line="276" w:lineRule="auto"/>
              <w:ind w:left="-109"/>
              <w:jc w:val="both"/>
              <w:rPr>
                <w:rFonts w:ascii="Times New Roman" w:hAnsi="Times New Roman" w:cs="Times New Roman"/>
                <w:color w:val="000000" w:themeColor="text1"/>
                <w:sz w:val="24"/>
                <w:szCs w:val="24"/>
              </w:rPr>
            </w:pPr>
            <w:r w:rsidRPr="00B62448">
              <w:rPr>
                <w:rFonts w:ascii="Times New Roman" w:hAnsi="Times New Roman" w:cs="Times New Roman"/>
                <w:color w:val="000000" w:themeColor="text1"/>
                <w:sz w:val="24"/>
                <w:szCs w:val="24"/>
              </w:rPr>
              <w:t>Nama</w:t>
            </w:r>
          </w:p>
        </w:tc>
        <w:tc>
          <w:tcPr>
            <w:tcW w:w="317" w:type="dxa"/>
          </w:tcPr>
          <w:p w:rsidR="00390040" w:rsidRPr="00B62448" w:rsidRDefault="00390040" w:rsidP="00A42B31">
            <w:pPr>
              <w:spacing w:before="60" w:after="60" w:line="276" w:lineRule="auto"/>
              <w:ind w:right="34"/>
              <w:jc w:val="both"/>
              <w:rPr>
                <w:rFonts w:ascii="Times New Roman" w:hAnsi="Times New Roman" w:cs="Times New Roman"/>
                <w:color w:val="000000" w:themeColor="text1"/>
                <w:sz w:val="24"/>
                <w:szCs w:val="24"/>
              </w:rPr>
            </w:pPr>
            <w:r w:rsidRPr="00B62448">
              <w:rPr>
                <w:rFonts w:ascii="Times New Roman" w:hAnsi="Times New Roman" w:cs="Times New Roman"/>
                <w:color w:val="000000" w:themeColor="text1"/>
                <w:sz w:val="24"/>
                <w:szCs w:val="24"/>
              </w:rPr>
              <w:t>:</w:t>
            </w:r>
          </w:p>
        </w:tc>
        <w:tc>
          <w:tcPr>
            <w:tcW w:w="5923" w:type="dxa"/>
            <w:tcBorders>
              <w:bottom w:val="dotted" w:sz="4" w:space="0" w:color="auto"/>
            </w:tcBorders>
          </w:tcPr>
          <w:p w:rsidR="00390040" w:rsidRPr="00B62448" w:rsidRDefault="00912110" w:rsidP="00A42B31">
            <w:pPr>
              <w:spacing w:before="60" w:after="6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Benyamin Karo Karo</w:t>
            </w:r>
          </w:p>
        </w:tc>
      </w:tr>
      <w:tr w:rsidR="00390040" w:rsidRPr="00B62448" w:rsidTr="00A42B31">
        <w:tc>
          <w:tcPr>
            <w:tcW w:w="1698" w:type="dxa"/>
          </w:tcPr>
          <w:p w:rsidR="00390040" w:rsidRPr="00B62448" w:rsidRDefault="00390040" w:rsidP="00A42B31">
            <w:pPr>
              <w:spacing w:before="60" w:after="60" w:line="276" w:lineRule="auto"/>
              <w:ind w:left="-109"/>
              <w:jc w:val="both"/>
              <w:rPr>
                <w:rFonts w:ascii="Times New Roman" w:hAnsi="Times New Roman" w:cs="Times New Roman"/>
                <w:color w:val="000000" w:themeColor="text1"/>
                <w:sz w:val="24"/>
                <w:szCs w:val="24"/>
              </w:rPr>
            </w:pPr>
            <w:r w:rsidRPr="00B62448">
              <w:rPr>
                <w:rFonts w:ascii="Times New Roman" w:hAnsi="Times New Roman" w:cs="Times New Roman"/>
                <w:color w:val="000000" w:themeColor="text1"/>
                <w:sz w:val="24"/>
                <w:szCs w:val="24"/>
              </w:rPr>
              <w:t>NIM</w:t>
            </w:r>
          </w:p>
        </w:tc>
        <w:tc>
          <w:tcPr>
            <w:tcW w:w="317" w:type="dxa"/>
          </w:tcPr>
          <w:p w:rsidR="00390040" w:rsidRPr="00B62448" w:rsidRDefault="00390040" w:rsidP="00A42B31">
            <w:pPr>
              <w:spacing w:before="60" w:after="60" w:line="276" w:lineRule="auto"/>
              <w:ind w:right="34"/>
              <w:jc w:val="both"/>
              <w:rPr>
                <w:rFonts w:ascii="Times New Roman" w:hAnsi="Times New Roman" w:cs="Times New Roman"/>
                <w:color w:val="000000" w:themeColor="text1"/>
                <w:sz w:val="24"/>
                <w:szCs w:val="24"/>
              </w:rPr>
            </w:pPr>
            <w:r w:rsidRPr="00B62448">
              <w:rPr>
                <w:rFonts w:ascii="Times New Roman" w:hAnsi="Times New Roman" w:cs="Times New Roman"/>
                <w:color w:val="000000" w:themeColor="text1"/>
                <w:sz w:val="24"/>
                <w:szCs w:val="24"/>
              </w:rPr>
              <w:t>:</w:t>
            </w:r>
          </w:p>
        </w:tc>
        <w:tc>
          <w:tcPr>
            <w:tcW w:w="5923" w:type="dxa"/>
            <w:tcBorders>
              <w:top w:val="dotted" w:sz="4" w:space="0" w:color="auto"/>
              <w:bottom w:val="dotted" w:sz="4" w:space="0" w:color="auto"/>
            </w:tcBorders>
          </w:tcPr>
          <w:p w:rsidR="00390040" w:rsidRPr="00B62448" w:rsidRDefault="00390040" w:rsidP="00A42B31">
            <w:pPr>
              <w:spacing w:before="60" w:after="60" w:line="276" w:lineRule="auto"/>
              <w:jc w:val="both"/>
              <w:rPr>
                <w:rFonts w:ascii="Times New Roman" w:hAnsi="Times New Roman" w:cs="Times New Roman"/>
                <w:color w:val="000000" w:themeColor="text1"/>
                <w:sz w:val="24"/>
                <w:szCs w:val="24"/>
              </w:rPr>
            </w:pPr>
            <w:r w:rsidRPr="00B62448">
              <w:rPr>
                <w:rFonts w:ascii="Times New Roman" w:hAnsi="Times New Roman" w:cs="Times New Roman"/>
                <w:color w:val="000000" w:themeColor="text1"/>
                <w:sz w:val="24"/>
                <w:szCs w:val="24"/>
                <w:lang w:val="id-ID"/>
              </w:rPr>
              <w:t>1</w:t>
            </w:r>
            <w:r w:rsidR="00912110">
              <w:rPr>
                <w:rFonts w:ascii="Times New Roman" w:hAnsi="Times New Roman" w:cs="Times New Roman"/>
                <w:color w:val="000000" w:themeColor="text1"/>
                <w:sz w:val="24"/>
                <w:szCs w:val="24"/>
              </w:rPr>
              <w:t>703035066</w:t>
            </w:r>
          </w:p>
        </w:tc>
      </w:tr>
      <w:tr w:rsidR="00390040" w:rsidRPr="00B62448" w:rsidTr="00A42B31">
        <w:tc>
          <w:tcPr>
            <w:tcW w:w="1698" w:type="dxa"/>
          </w:tcPr>
          <w:p w:rsidR="00390040" w:rsidRPr="00B62448" w:rsidRDefault="00390040" w:rsidP="00A42B31">
            <w:pPr>
              <w:spacing w:before="60" w:after="60" w:line="276" w:lineRule="auto"/>
              <w:ind w:left="-109"/>
              <w:jc w:val="both"/>
              <w:rPr>
                <w:rFonts w:ascii="Times New Roman" w:hAnsi="Times New Roman" w:cs="Times New Roman"/>
                <w:color w:val="000000" w:themeColor="text1"/>
                <w:sz w:val="24"/>
                <w:szCs w:val="24"/>
              </w:rPr>
            </w:pPr>
            <w:r w:rsidRPr="00B62448">
              <w:rPr>
                <w:rFonts w:ascii="Times New Roman" w:hAnsi="Times New Roman" w:cs="Times New Roman"/>
                <w:color w:val="000000" w:themeColor="text1"/>
                <w:sz w:val="24"/>
                <w:szCs w:val="24"/>
              </w:rPr>
              <w:t>Program Studi</w:t>
            </w:r>
          </w:p>
        </w:tc>
        <w:tc>
          <w:tcPr>
            <w:tcW w:w="317" w:type="dxa"/>
          </w:tcPr>
          <w:p w:rsidR="00390040" w:rsidRPr="00B62448" w:rsidRDefault="00390040" w:rsidP="00A42B31">
            <w:pPr>
              <w:spacing w:before="60" w:after="60" w:line="276" w:lineRule="auto"/>
              <w:ind w:right="34"/>
              <w:jc w:val="both"/>
              <w:rPr>
                <w:rFonts w:ascii="Times New Roman" w:hAnsi="Times New Roman" w:cs="Times New Roman"/>
                <w:color w:val="000000" w:themeColor="text1"/>
                <w:sz w:val="24"/>
                <w:szCs w:val="24"/>
              </w:rPr>
            </w:pPr>
            <w:r w:rsidRPr="00B62448">
              <w:rPr>
                <w:rFonts w:ascii="Times New Roman" w:hAnsi="Times New Roman" w:cs="Times New Roman"/>
                <w:color w:val="000000" w:themeColor="text1"/>
                <w:sz w:val="24"/>
                <w:szCs w:val="24"/>
              </w:rPr>
              <w:t>:</w:t>
            </w:r>
          </w:p>
        </w:tc>
        <w:tc>
          <w:tcPr>
            <w:tcW w:w="5923" w:type="dxa"/>
            <w:tcBorders>
              <w:top w:val="dotted" w:sz="4" w:space="0" w:color="auto"/>
              <w:bottom w:val="dotted" w:sz="4" w:space="0" w:color="auto"/>
            </w:tcBorders>
          </w:tcPr>
          <w:p w:rsidR="00390040" w:rsidRPr="00B62448" w:rsidRDefault="00390040" w:rsidP="00A42B31">
            <w:pPr>
              <w:spacing w:before="60" w:after="60" w:line="276" w:lineRule="auto"/>
              <w:jc w:val="both"/>
              <w:rPr>
                <w:rFonts w:ascii="Times New Roman" w:hAnsi="Times New Roman" w:cs="Times New Roman"/>
                <w:color w:val="000000" w:themeColor="text1"/>
                <w:sz w:val="24"/>
                <w:szCs w:val="24"/>
              </w:rPr>
            </w:pPr>
            <w:r w:rsidRPr="00B62448">
              <w:rPr>
                <w:rFonts w:ascii="Times New Roman" w:hAnsi="Times New Roman" w:cs="Times New Roman"/>
                <w:color w:val="000000" w:themeColor="text1"/>
                <w:sz w:val="24"/>
                <w:szCs w:val="24"/>
                <w:lang w:val="id-ID"/>
              </w:rPr>
              <w:t xml:space="preserve">Teknik </w:t>
            </w:r>
            <w:r w:rsidRPr="00B62448">
              <w:rPr>
                <w:rFonts w:ascii="Times New Roman" w:hAnsi="Times New Roman" w:cs="Times New Roman"/>
                <w:color w:val="000000" w:themeColor="text1"/>
                <w:sz w:val="24"/>
                <w:szCs w:val="24"/>
              </w:rPr>
              <w:t>Mesin</w:t>
            </w:r>
          </w:p>
        </w:tc>
      </w:tr>
    </w:tbl>
    <w:p w:rsidR="00390040" w:rsidRPr="00B62448" w:rsidRDefault="00390040" w:rsidP="00A42B31">
      <w:pPr>
        <w:spacing w:before="240" w:line="276" w:lineRule="auto"/>
        <w:ind w:right="79"/>
        <w:jc w:val="both"/>
        <w:rPr>
          <w:rFonts w:ascii="Times New Roman" w:hAnsi="Times New Roman" w:cs="Times New Roman"/>
          <w:color w:val="000000" w:themeColor="text1"/>
          <w:sz w:val="24"/>
          <w:szCs w:val="24"/>
        </w:rPr>
      </w:pPr>
      <w:r w:rsidRPr="00B62448">
        <w:rPr>
          <w:rFonts w:ascii="Times New Roman" w:eastAsia="Times New Roman" w:hAnsi="Times New Roman" w:cs="Times New Roman"/>
          <w:color w:val="000000" w:themeColor="text1"/>
          <w:sz w:val="24"/>
          <w:szCs w:val="24"/>
        </w:rPr>
        <w:t xml:space="preserve">Menyetujui, </w:t>
      </w:r>
      <w:r w:rsidRPr="00B62448">
        <w:rPr>
          <w:rFonts w:ascii="Times New Roman" w:eastAsia="Times New Roman" w:hAnsi="Times New Roman" w:cs="Times New Roman"/>
          <w:color w:val="000000" w:themeColor="text1"/>
          <w:spacing w:val="-2"/>
          <w:sz w:val="24"/>
          <w:szCs w:val="24"/>
        </w:rPr>
        <w:t>m</w:t>
      </w:r>
      <w:r w:rsidRPr="00B62448">
        <w:rPr>
          <w:rFonts w:ascii="Times New Roman" w:eastAsia="Times New Roman" w:hAnsi="Times New Roman" w:cs="Times New Roman"/>
          <w:color w:val="000000" w:themeColor="text1"/>
          <w:spacing w:val="1"/>
          <w:sz w:val="24"/>
          <w:szCs w:val="24"/>
        </w:rPr>
        <w:t>e</w:t>
      </w:r>
      <w:r w:rsidRPr="00B62448">
        <w:rPr>
          <w:rFonts w:ascii="Times New Roman" w:eastAsia="Times New Roman" w:hAnsi="Times New Roman" w:cs="Times New Roman"/>
          <w:color w:val="000000" w:themeColor="text1"/>
          <w:spacing w:val="-1"/>
          <w:sz w:val="24"/>
          <w:szCs w:val="24"/>
        </w:rPr>
        <w:t>m</w:t>
      </w:r>
      <w:r w:rsidRPr="00B62448">
        <w:rPr>
          <w:rFonts w:ascii="Times New Roman" w:eastAsia="Times New Roman" w:hAnsi="Times New Roman" w:cs="Times New Roman"/>
          <w:color w:val="000000" w:themeColor="text1"/>
          <w:sz w:val="24"/>
          <w:szCs w:val="24"/>
        </w:rPr>
        <w:t>berikan Hak Bebas Royalti None</w:t>
      </w:r>
      <w:r w:rsidRPr="00B62448">
        <w:rPr>
          <w:rFonts w:ascii="Times New Roman" w:eastAsia="Times New Roman" w:hAnsi="Times New Roman" w:cs="Times New Roman"/>
          <w:color w:val="000000" w:themeColor="text1"/>
          <w:spacing w:val="1"/>
          <w:sz w:val="24"/>
          <w:szCs w:val="24"/>
        </w:rPr>
        <w:t>k</w:t>
      </w:r>
      <w:r w:rsidRPr="00B62448">
        <w:rPr>
          <w:rFonts w:ascii="Times New Roman" w:eastAsia="Times New Roman" w:hAnsi="Times New Roman" w:cs="Times New Roman"/>
          <w:color w:val="000000" w:themeColor="text1"/>
          <w:sz w:val="24"/>
          <w:szCs w:val="24"/>
        </w:rPr>
        <w:t>sklu</w:t>
      </w:r>
      <w:r w:rsidRPr="00B62448">
        <w:rPr>
          <w:rFonts w:ascii="Times New Roman" w:eastAsia="Times New Roman" w:hAnsi="Times New Roman" w:cs="Times New Roman"/>
          <w:color w:val="000000" w:themeColor="text1"/>
          <w:spacing w:val="-1"/>
          <w:sz w:val="24"/>
          <w:szCs w:val="24"/>
        </w:rPr>
        <w:t>s</w:t>
      </w:r>
      <w:r w:rsidRPr="00B62448">
        <w:rPr>
          <w:rFonts w:ascii="Times New Roman" w:eastAsia="Times New Roman" w:hAnsi="Times New Roman" w:cs="Times New Roman"/>
          <w:color w:val="000000" w:themeColor="text1"/>
          <w:sz w:val="24"/>
          <w:szCs w:val="24"/>
        </w:rPr>
        <w:t>if (</w:t>
      </w:r>
      <w:r w:rsidRPr="00B62448">
        <w:rPr>
          <w:rFonts w:ascii="Times New Roman" w:eastAsia="Times New Roman" w:hAnsi="Times New Roman" w:cs="Times New Roman"/>
          <w:i/>
          <w:color w:val="000000" w:themeColor="text1"/>
          <w:sz w:val="24"/>
          <w:szCs w:val="24"/>
        </w:rPr>
        <w:t>non-ex</w:t>
      </w:r>
      <w:r w:rsidRPr="00B62448">
        <w:rPr>
          <w:rFonts w:ascii="Times New Roman" w:eastAsia="Times New Roman" w:hAnsi="Times New Roman" w:cs="Times New Roman"/>
          <w:i/>
          <w:color w:val="000000" w:themeColor="text1"/>
          <w:spacing w:val="-1"/>
          <w:sz w:val="24"/>
          <w:szCs w:val="24"/>
        </w:rPr>
        <w:t>cl</w:t>
      </w:r>
      <w:r w:rsidRPr="00B62448">
        <w:rPr>
          <w:rFonts w:ascii="Times New Roman" w:eastAsia="Times New Roman" w:hAnsi="Times New Roman" w:cs="Times New Roman"/>
          <w:i/>
          <w:color w:val="000000" w:themeColor="text1"/>
          <w:sz w:val="24"/>
          <w:szCs w:val="24"/>
        </w:rPr>
        <w:t>usive roya</w:t>
      </w:r>
      <w:r w:rsidRPr="00B62448">
        <w:rPr>
          <w:rFonts w:ascii="Times New Roman" w:eastAsia="Times New Roman" w:hAnsi="Times New Roman" w:cs="Times New Roman"/>
          <w:i/>
          <w:color w:val="000000" w:themeColor="text1"/>
          <w:spacing w:val="-1"/>
          <w:sz w:val="24"/>
          <w:szCs w:val="24"/>
        </w:rPr>
        <w:t>l</w:t>
      </w:r>
      <w:r w:rsidRPr="00B62448">
        <w:rPr>
          <w:rFonts w:ascii="Times New Roman" w:eastAsia="Times New Roman" w:hAnsi="Times New Roman" w:cs="Times New Roman"/>
          <w:i/>
          <w:color w:val="000000" w:themeColor="text1"/>
          <w:sz w:val="24"/>
          <w:szCs w:val="24"/>
        </w:rPr>
        <w:t>ty free righ</w:t>
      </w:r>
      <w:r w:rsidRPr="00B62448">
        <w:rPr>
          <w:rFonts w:ascii="Times New Roman" w:eastAsia="Times New Roman" w:hAnsi="Times New Roman" w:cs="Times New Roman"/>
          <w:i/>
          <w:color w:val="000000" w:themeColor="text1"/>
          <w:spacing w:val="1"/>
          <w:sz w:val="24"/>
          <w:szCs w:val="24"/>
        </w:rPr>
        <w:t>t</w:t>
      </w:r>
      <w:r w:rsidRPr="00B62448">
        <w:rPr>
          <w:rFonts w:ascii="Times New Roman" w:eastAsia="Times New Roman" w:hAnsi="Times New Roman" w:cs="Times New Roman"/>
          <w:color w:val="000000" w:themeColor="text1"/>
          <w:sz w:val="24"/>
          <w:szCs w:val="24"/>
        </w:rPr>
        <w:t>) k</w:t>
      </w:r>
      <w:r w:rsidRPr="00B62448">
        <w:rPr>
          <w:rFonts w:ascii="Times New Roman" w:eastAsia="Times New Roman" w:hAnsi="Times New Roman" w:cs="Times New Roman"/>
          <w:color w:val="000000" w:themeColor="text1"/>
          <w:spacing w:val="-1"/>
          <w:sz w:val="24"/>
          <w:szCs w:val="24"/>
        </w:rPr>
        <w:t>e</w:t>
      </w:r>
      <w:r w:rsidRPr="00B62448">
        <w:rPr>
          <w:rFonts w:ascii="Times New Roman" w:eastAsia="Times New Roman" w:hAnsi="Times New Roman" w:cs="Times New Roman"/>
          <w:color w:val="000000" w:themeColor="text1"/>
          <w:sz w:val="24"/>
          <w:szCs w:val="24"/>
        </w:rPr>
        <w:t>pada Univers</w:t>
      </w:r>
      <w:r w:rsidRPr="00B62448">
        <w:rPr>
          <w:rFonts w:ascii="Times New Roman" w:eastAsia="Times New Roman" w:hAnsi="Times New Roman" w:cs="Times New Roman"/>
          <w:color w:val="000000" w:themeColor="text1"/>
          <w:spacing w:val="-1"/>
          <w:sz w:val="24"/>
          <w:szCs w:val="24"/>
        </w:rPr>
        <w:t>i</w:t>
      </w:r>
      <w:r w:rsidRPr="00B62448">
        <w:rPr>
          <w:rFonts w:ascii="Times New Roman" w:eastAsia="Times New Roman" w:hAnsi="Times New Roman" w:cs="Times New Roman"/>
          <w:color w:val="000000" w:themeColor="text1"/>
          <w:sz w:val="24"/>
          <w:szCs w:val="24"/>
        </w:rPr>
        <w:t>tas Muhammadiyah Prof. DR. HAMKA (UHAMKA) at</w:t>
      </w:r>
      <w:r w:rsidRPr="00B62448">
        <w:rPr>
          <w:rFonts w:ascii="Times New Roman" w:eastAsia="Times New Roman" w:hAnsi="Times New Roman" w:cs="Times New Roman"/>
          <w:color w:val="000000" w:themeColor="text1"/>
          <w:spacing w:val="-1"/>
          <w:sz w:val="24"/>
          <w:szCs w:val="24"/>
        </w:rPr>
        <w:t>a</w:t>
      </w:r>
      <w:r w:rsidRPr="00B62448">
        <w:rPr>
          <w:rFonts w:ascii="Times New Roman" w:eastAsia="Times New Roman" w:hAnsi="Times New Roman" w:cs="Times New Roman"/>
          <w:color w:val="000000" w:themeColor="text1"/>
          <w:sz w:val="24"/>
          <w:szCs w:val="24"/>
        </w:rPr>
        <w:t>s karya il</w:t>
      </w:r>
      <w:r w:rsidRPr="00B62448">
        <w:rPr>
          <w:rFonts w:ascii="Times New Roman" w:eastAsia="Times New Roman" w:hAnsi="Times New Roman" w:cs="Times New Roman"/>
          <w:color w:val="000000" w:themeColor="text1"/>
          <w:spacing w:val="-2"/>
          <w:sz w:val="24"/>
          <w:szCs w:val="24"/>
        </w:rPr>
        <w:t>m</w:t>
      </w:r>
      <w:r w:rsidRPr="00B62448">
        <w:rPr>
          <w:rFonts w:ascii="Times New Roman" w:eastAsia="Times New Roman" w:hAnsi="Times New Roman" w:cs="Times New Roman"/>
          <w:color w:val="000000" w:themeColor="text1"/>
          <w:sz w:val="24"/>
          <w:szCs w:val="24"/>
        </w:rPr>
        <w:t>iah saya beserta perangkat yang ada (jika diperlukan</w:t>
      </w:r>
      <w:r w:rsidRPr="00B62448">
        <w:rPr>
          <w:rFonts w:ascii="Times New Roman" w:eastAsia="Times New Roman" w:hAnsi="Times New Roman" w:cs="Times New Roman"/>
          <w:color w:val="000000" w:themeColor="text1"/>
          <w:sz w:val="24"/>
          <w:szCs w:val="24"/>
          <w:lang w:val="id-ID"/>
        </w:rPr>
        <w:t>)</w:t>
      </w:r>
      <w:r w:rsidRPr="00B62448">
        <w:rPr>
          <w:rFonts w:ascii="Times New Roman" w:eastAsia="Times New Roman" w:hAnsi="Times New Roman" w:cs="Times New Roman"/>
          <w:color w:val="000000" w:themeColor="text1"/>
          <w:sz w:val="24"/>
          <w:szCs w:val="24"/>
        </w:rPr>
        <w:t xml:space="preserve"> yang berju</w:t>
      </w:r>
      <w:r w:rsidRPr="00B62448">
        <w:rPr>
          <w:rFonts w:ascii="Times New Roman" w:eastAsia="Times New Roman" w:hAnsi="Times New Roman" w:cs="Times New Roman"/>
          <w:color w:val="000000" w:themeColor="text1"/>
          <w:spacing w:val="-1"/>
          <w:sz w:val="24"/>
          <w:szCs w:val="24"/>
        </w:rPr>
        <w:t>d</w:t>
      </w:r>
      <w:r w:rsidRPr="00B62448">
        <w:rPr>
          <w:rFonts w:ascii="Times New Roman" w:eastAsia="Times New Roman" w:hAnsi="Times New Roman" w:cs="Times New Roman"/>
          <w:color w:val="000000" w:themeColor="text1"/>
          <w:sz w:val="24"/>
          <w:szCs w:val="24"/>
        </w:rPr>
        <w:t>ul:</w:t>
      </w:r>
    </w:p>
    <w:tbl>
      <w:tblPr>
        <w:tblStyle w:val="TableGrid"/>
        <w:tblW w:w="0" w:type="auto"/>
        <w:tblBorders>
          <w:top w:val="dotted" w:sz="4" w:space="0" w:color="auto"/>
          <w:left w:val="none" w:sz="0" w:space="0" w:color="auto"/>
          <w:bottom w:val="dotted" w:sz="4" w:space="0" w:color="auto"/>
          <w:right w:val="none" w:sz="0" w:space="0" w:color="auto"/>
          <w:insideH w:val="dotted" w:sz="4" w:space="0" w:color="auto"/>
        </w:tblBorders>
        <w:tblLook w:val="04A0" w:firstRow="1" w:lastRow="0" w:firstColumn="1" w:lastColumn="0" w:noHBand="0" w:noVBand="1"/>
      </w:tblPr>
      <w:tblGrid>
        <w:gridCol w:w="7930"/>
      </w:tblGrid>
      <w:tr w:rsidR="00390040" w:rsidRPr="00B62448" w:rsidTr="00A42B31">
        <w:tc>
          <w:tcPr>
            <w:tcW w:w="7930" w:type="dxa"/>
          </w:tcPr>
          <w:p w:rsidR="00390040" w:rsidRPr="00B62448" w:rsidRDefault="00136608" w:rsidP="00A42B31">
            <w:pPr>
              <w:spacing w:before="60" w:after="60" w:line="276" w:lineRule="auto"/>
              <w:jc w:val="both"/>
              <w:rPr>
                <w:rFonts w:ascii="Times New Roman" w:hAnsi="Times New Roman" w:cs="Times New Roman"/>
                <w:i/>
                <w:color w:val="000000" w:themeColor="text1"/>
                <w:sz w:val="24"/>
                <w:szCs w:val="24"/>
              </w:rPr>
            </w:pPr>
            <w:r w:rsidRPr="00001AB8">
              <w:rPr>
                <w:rFonts w:ascii="Times New Roman" w:hAnsi="Times New Roman" w:cs="Times New Roman"/>
                <w:sz w:val="24"/>
                <w:szCs w:val="28"/>
              </w:rPr>
              <w:t xml:space="preserve">Sistem Kerja Dan Perawatan Pada </w:t>
            </w:r>
            <w:r w:rsidRPr="00001AB8">
              <w:rPr>
                <w:rFonts w:ascii="Times New Roman" w:hAnsi="Times New Roman" w:cs="Times New Roman"/>
                <w:i/>
                <w:sz w:val="24"/>
                <w:szCs w:val="28"/>
              </w:rPr>
              <w:t>Burner</w:t>
            </w:r>
            <w:r w:rsidRPr="00001AB8">
              <w:rPr>
                <w:rFonts w:ascii="Times New Roman" w:hAnsi="Times New Roman" w:cs="Times New Roman"/>
                <w:sz w:val="24"/>
                <w:szCs w:val="28"/>
              </w:rPr>
              <w:t xml:space="preserve"> Bahan Bakar Gas</w:t>
            </w:r>
          </w:p>
        </w:tc>
      </w:tr>
      <w:tr w:rsidR="00390040" w:rsidRPr="00B62448" w:rsidTr="00A42B31">
        <w:tc>
          <w:tcPr>
            <w:tcW w:w="7930" w:type="dxa"/>
          </w:tcPr>
          <w:p w:rsidR="00390040" w:rsidRPr="00B62448" w:rsidRDefault="00390040" w:rsidP="00A42B31">
            <w:pPr>
              <w:spacing w:before="60" w:after="60" w:line="276" w:lineRule="auto"/>
              <w:jc w:val="both"/>
              <w:rPr>
                <w:rFonts w:ascii="Times New Roman" w:hAnsi="Times New Roman" w:cs="Times New Roman"/>
                <w:color w:val="000000" w:themeColor="text1"/>
                <w:sz w:val="24"/>
                <w:szCs w:val="24"/>
              </w:rPr>
            </w:pPr>
          </w:p>
        </w:tc>
      </w:tr>
    </w:tbl>
    <w:p w:rsidR="00390040" w:rsidRDefault="00390040" w:rsidP="00A42B31">
      <w:pPr>
        <w:spacing w:before="240" w:line="276" w:lineRule="auto"/>
        <w:ind w:right="2"/>
        <w:jc w:val="both"/>
        <w:rPr>
          <w:rFonts w:ascii="Times New Roman" w:eastAsia="Times New Roman" w:hAnsi="Times New Roman" w:cs="Times New Roman"/>
          <w:color w:val="000000" w:themeColor="text1"/>
          <w:sz w:val="24"/>
          <w:szCs w:val="24"/>
        </w:rPr>
      </w:pPr>
      <w:r w:rsidRPr="00B62448">
        <w:rPr>
          <w:rFonts w:ascii="Times New Roman" w:eastAsia="Times New Roman" w:hAnsi="Times New Roman" w:cs="Times New Roman"/>
          <w:color w:val="000000" w:themeColor="text1"/>
          <w:sz w:val="24"/>
          <w:szCs w:val="24"/>
        </w:rPr>
        <w:t>Hak Bebas Royalti Noneksklusif ini Universitas Muhammadiyah Prof. DR HAMKA berhak menyimpan, mengalihmedia/formatkan, mengelola dalam bentuk pangkalan data (</w:t>
      </w:r>
      <w:r w:rsidRPr="00B62448">
        <w:rPr>
          <w:rFonts w:ascii="Times New Roman" w:eastAsia="Times New Roman" w:hAnsi="Times New Roman" w:cs="Times New Roman"/>
          <w:i/>
          <w:color w:val="000000" w:themeColor="text1"/>
          <w:sz w:val="24"/>
          <w:szCs w:val="24"/>
        </w:rPr>
        <w:t>database</w:t>
      </w:r>
      <w:r w:rsidRPr="00B62448">
        <w:rPr>
          <w:rFonts w:ascii="Times New Roman" w:eastAsia="Times New Roman" w:hAnsi="Times New Roman" w:cs="Times New Roman"/>
          <w:color w:val="000000" w:themeColor="text1"/>
          <w:sz w:val="24"/>
          <w:szCs w:val="24"/>
        </w:rPr>
        <w:t>), merawat, dan memublikasikan skripsi saya selama tetap mencantumkan nama saya sebagai penulis/pencipta dan sebagai pemilik Hak Cipta.</w:t>
      </w:r>
    </w:p>
    <w:p w:rsidR="00390040" w:rsidRDefault="00390040" w:rsidP="00A42B31">
      <w:pPr>
        <w:spacing w:before="240" w:line="276" w:lineRule="auto"/>
        <w:ind w:right="2"/>
        <w:jc w:val="both"/>
        <w:rPr>
          <w:rFonts w:ascii="Times New Roman" w:eastAsia="Times New Roman" w:hAnsi="Times New Roman" w:cs="Times New Roman"/>
          <w:color w:val="000000" w:themeColor="text1"/>
          <w:sz w:val="24"/>
          <w:szCs w:val="24"/>
        </w:rPr>
      </w:pPr>
      <w:proofErr w:type="gramStart"/>
      <w:r>
        <w:rPr>
          <w:rFonts w:ascii="Times New Roman" w:eastAsia="Times New Roman" w:hAnsi="Times New Roman" w:cs="Times New Roman"/>
          <w:color w:val="000000" w:themeColor="text1"/>
          <w:sz w:val="24"/>
          <w:szCs w:val="24"/>
        </w:rPr>
        <w:t>Segala sesuatu yang terkait dengan naskah dan karya yang telah dibuat adalah menjadi tanggung jawab saya pribadi.</w:t>
      </w:r>
      <w:proofErr w:type="gramEnd"/>
    </w:p>
    <w:p w:rsidR="00303148" w:rsidRDefault="00303148" w:rsidP="00A42B31">
      <w:pPr>
        <w:spacing w:before="240" w:line="276" w:lineRule="auto"/>
        <w:ind w:right="2"/>
        <w:jc w:val="both"/>
        <w:rPr>
          <w:rFonts w:ascii="Times New Roman" w:eastAsia="Times New Roman" w:hAnsi="Times New Roman" w:cs="Times New Roman"/>
          <w:color w:val="000000" w:themeColor="text1"/>
          <w:sz w:val="24"/>
          <w:szCs w:val="24"/>
        </w:rPr>
      </w:pPr>
    </w:p>
    <w:p w:rsidR="00303148" w:rsidRDefault="00E70B3F" w:rsidP="00A42B31">
      <w:pPr>
        <w:spacing w:before="240" w:line="276" w:lineRule="auto"/>
        <w:ind w:right="2"/>
        <w:jc w:val="both"/>
        <w:rPr>
          <w:rFonts w:ascii="Times New Roman" w:eastAsia="Times New Roman" w:hAnsi="Times New Roman" w:cs="Times New Roman"/>
          <w:color w:val="000000" w:themeColor="text1"/>
          <w:sz w:val="24"/>
          <w:szCs w:val="24"/>
        </w:rPr>
      </w:pPr>
      <w:r>
        <w:rPr>
          <w:rFonts w:ascii="Times New Roman" w:hAnsi="Times New Roman" w:cs="Times New Roman"/>
          <w:noProof/>
          <w:sz w:val="24"/>
          <w:szCs w:val="24"/>
        </w:rPr>
        <w:drawing>
          <wp:anchor distT="0" distB="0" distL="114300" distR="114300" simplePos="0" relativeHeight="251672576" behindDoc="1" locked="0" layoutInCell="1" allowOverlap="1" wp14:anchorId="6918AB01" wp14:editId="72653501">
            <wp:simplePos x="0" y="0"/>
            <wp:positionH relativeFrom="column">
              <wp:posOffset>3198495</wp:posOffset>
            </wp:positionH>
            <wp:positionV relativeFrom="paragraph">
              <wp:posOffset>305435</wp:posOffset>
            </wp:positionV>
            <wp:extent cx="1247775" cy="764540"/>
            <wp:effectExtent l="0" t="0" r="9525"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2-27 at 11.24.15.jpeg"/>
                    <pic:cNvPicPr/>
                  </pic:nvPicPr>
                  <pic:blipFill rotWithShape="1">
                    <a:blip r:embed="rId18" cstate="print">
                      <a:extLst>
                        <a:ext uri="{28A0092B-C50C-407E-A947-70E740481C1C}">
                          <a14:useLocalDpi xmlns:a14="http://schemas.microsoft.com/office/drawing/2010/main" val="0"/>
                        </a:ext>
                      </a:extLst>
                    </a:blip>
                    <a:srcRect l="21622" t="23338" r="21081" b="13455"/>
                    <a:stretch/>
                  </pic:blipFill>
                  <pic:spPr bwMode="auto">
                    <a:xfrm>
                      <a:off x="0" y="0"/>
                      <a:ext cx="1247775" cy="7645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03148">
        <w:rPr>
          <w:rFonts w:ascii="Times New Roman" w:eastAsia="Times New Roman" w:hAnsi="Times New Roman" w:cs="Times New Roman"/>
          <w:color w:val="000000" w:themeColor="text1"/>
          <w:sz w:val="24"/>
          <w:szCs w:val="24"/>
        </w:rPr>
        <w:tab/>
      </w:r>
      <w:r w:rsidR="00303148">
        <w:rPr>
          <w:rFonts w:ascii="Times New Roman" w:eastAsia="Times New Roman" w:hAnsi="Times New Roman" w:cs="Times New Roman"/>
          <w:color w:val="000000" w:themeColor="text1"/>
          <w:sz w:val="24"/>
          <w:szCs w:val="24"/>
        </w:rPr>
        <w:tab/>
      </w:r>
      <w:r w:rsidR="00303148">
        <w:rPr>
          <w:rFonts w:ascii="Times New Roman" w:eastAsia="Times New Roman" w:hAnsi="Times New Roman" w:cs="Times New Roman"/>
          <w:color w:val="000000" w:themeColor="text1"/>
          <w:sz w:val="24"/>
          <w:szCs w:val="24"/>
        </w:rPr>
        <w:tab/>
      </w:r>
      <w:r w:rsidR="00303148">
        <w:rPr>
          <w:rFonts w:ascii="Times New Roman" w:eastAsia="Times New Roman" w:hAnsi="Times New Roman" w:cs="Times New Roman"/>
          <w:color w:val="000000" w:themeColor="text1"/>
          <w:sz w:val="24"/>
          <w:szCs w:val="24"/>
        </w:rPr>
        <w:tab/>
      </w:r>
      <w:r w:rsidR="00303148">
        <w:rPr>
          <w:rFonts w:ascii="Times New Roman" w:eastAsia="Times New Roman" w:hAnsi="Times New Roman" w:cs="Times New Roman"/>
          <w:color w:val="000000" w:themeColor="text1"/>
          <w:sz w:val="24"/>
          <w:szCs w:val="24"/>
        </w:rPr>
        <w:tab/>
      </w:r>
      <w:r w:rsidR="00303148">
        <w:rPr>
          <w:rFonts w:ascii="Times New Roman" w:eastAsia="Times New Roman" w:hAnsi="Times New Roman" w:cs="Times New Roman"/>
          <w:color w:val="000000" w:themeColor="text1"/>
          <w:sz w:val="24"/>
          <w:szCs w:val="24"/>
        </w:rPr>
        <w:tab/>
      </w:r>
      <w:r w:rsidR="00303148">
        <w:rPr>
          <w:rFonts w:ascii="Times New Roman" w:eastAsia="Times New Roman" w:hAnsi="Times New Roman" w:cs="Times New Roman"/>
          <w:color w:val="000000" w:themeColor="text1"/>
          <w:sz w:val="24"/>
          <w:szCs w:val="24"/>
        </w:rPr>
        <w:tab/>
        <w:t>Jakarta, 26 Januari 2021</w:t>
      </w:r>
    </w:p>
    <w:p w:rsidR="00303148" w:rsidRDefault="00E70B3F" w:rsidP="00A42B31">
      <w:pPr>
        <w:spacing w:before="240" w:line="276" w:lineRule="auto"/>
        <w:ind w:right="2"/>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p>
    <w:p w:rsidR="00E70B3F" w:rsidRDefault="00E70B3F" w:rsidP="00A42B31">
      <w:pPr>
        <w:spacing w:before="240" w:line="276" w:lineRule="auto"/>
        <w:ind w:right="2"/>
        <w:jc w:val="both"/>
        <w:rPr>
          <w:rFonts w:ascii="Times New Roman" w:eastAsia="Times New Roman" w:hAnsi="Times New Roman" w:cs="Times New Roman"/>
          <w:color w:val="000000" w:themeColor="text1"/>
          <w:sz w:val="24"/>
          <w:szCs w:val="24"/>
        </w:rPr>
      </w:pPr>
    </w:p>
    <w:p w:rsidR="00303148" w:rsidRPr="00B62448" w:rsidRDefault="00303148" w:rsidP="00A42B31">
      <w:pPr>
        <w:spacing w:before="240" w:line="276" w:lineRule="auto"/>
        <w:ind w:right="2"/>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t>Benyamin Karo Karo</w:t>
      </w:r>
    </w:p>
    <w:p w:rsidR="00390040" w:rsidRDefault="00390040" w:rsidP="00A42B31">
      <w:pPr>
        <w:pStyle w:val="Heading1"/>
        <w:spacing w:line="276" w:lineRule="auto"/>
        <w:jc w:val="left"/>
        <w:rPr>
          <w:rFonts w:cs="Times New Roman"/>
        </w:rPr>
      </w:pPr>
    </w:p>
    <w:p w:rsidR="00390040" w:rsidRDefault="00390040" w:rsidP="00A42B31">
      <w:pPr>
        <w:spacing w:line="276" w:lineRule="auto"/>
      </w:pPr>
    </w:p>
    <w:p w:rsidR="00390040" w:rsidRDefault="00390040" w:rsidP="00A42B31">
      <w:pPr>
        <w:spacing w:line="276" w:lineRule="auto"/>
      </w:pPr>
    </w:p>
    <w:p w:rsidR="00390040" w:rsidRDefault="00390040" w:rsidP="00A42B31">
      <w:pPr>
        <w:spacing w:line="276" w:lineRule="auto"/>
      </w:pPr>
    </w:p>
    <w:p w:rsidR="00390040" w:rsidRPr="00390040" w:rsidRDefault="00390040" w:rsidP="00A42B31">
      <w:pPr>
        <w:spacing w:line="276" w:lineRule="auto"/>
      </w:pPr>
    </w:p>
    <w:p w:rsidR="00805E5E" w:rsidRPr="002D207E" w:rsidRDefault="005225B8" w:rsidP="00DA0534">
      <w:pPr>
        <w:pStyle w:val="Heading1"/>
      </w:pPr>
      <w:bookmarkStart w:id="15" w:name="_Toc65318686"/>
      <w:r w:rsidRPr="002D207E">
        <w:t>DAFTAR ISI</w:t>
      </w:r>
      <w:bookmarkEnd w:id="15"/>
    </w:p>
    <w:sdt>
      <w:sdtPr>
        <w:id w:val="2086953320"/>
        <w:docPartObj>
          <w:docPartGallery w:val="Table of Contents"/>
          <w:docPartUnique/>
        </w:docPartObj>
      </w:sdtPr>
      <w:sdtEndPr>
        <w:rPr>
          <w:rFonts w:ascii="Times New Roman" w:eastAsiaTheme="minorHAnsi" w:hAnsi="Times New Roman" w:cs="Times New Roman"/>
          <w:b w:val="0"/>
          <w:noProof/>
          <w:color w:val="auto"/>
          <w:sz w:val="24"/>
          <w:szCs w:val="24"/>
          <w:lang w:eastAsia="en-US"/>
        </w:rPr>
      </w:sdtEndPr>
      <w:sdtContent>
        <w:p w:rsidR="00E56EE6" w:rsidRDefault="00E56EE6">
          <w:pPr>
            <w:pStyle w:val="TOCHeading"/>
          </w:pPr>
        </w:p>
        <w:p w:rsidR="00240A81" w:rsidRPr="00501ABF" w:rsidRDefault="00E56EE6" w:rsidP="00501ABF">
          <w:pPr>
            <w:pStyle w:val="TOC1"/>
            <w:spacing w:line="276" w:lineRule="auto"/>
            <w:rPr>
              <w:rFonts w:eastAsiaTheme="minorEastAsia"/>
              <w:b w:val="0"/>
              <w:noProof/>
              <w:sz w:val="24"/>
              <w:szCs w:val="24"/>
            </w:rPr>
          </w:pPr>
          <w:r w:rsidRPr="00501ABF">
            <w:rPr>
              <w:b w:val="0"/>
              <w:sz w:val="24"/>
              <w:szCs w:val="24"/>
            </w:rPr>
            <w:fldChar w:fldCharType="begin"/>
          </w:r>
          <w:r w:rsidRPr="00501ABF">
            <w:rPr>
              <w:b w:val="0"/>
              <w:sz w:val="24"/>
              <w:szCs w:val="24"/>
            </w:rPr>
            <w:instrText xml:space="preserve"> TOC \o "1-3" \h \z \u </w:instrText>
          </w:r>
          <w:r w:rsidRPr="00501ABF">
            <w:rPr>
              <w:b w:val="0"/>
              <w:sz w:val="24"/>
              <w:szCs w:val="24"/>
            </w:rPr>
            <w:fldChar w:fldCharType="separate"/>
          </w:r>
          <w:hyperlink w:anchor="_Toc65318679" w:history="1">
            <w:r w:rsidR="00240A81" w:rsidRPr="00501ABF">
              <w:rPr>
                <w:rStyle w:val="Hyperlink"/>
                <w:b w:val="0"/>
                <w:noProof/>
                <w:sz w:val="24"/>
                <w:szCs w:val="24"/>
              </w:rPr>
              <w:t>LEMBAR JUDUL</w:t>
            </w:r>
            <w:r w:rsidR="00240A81" w:rsidRPr="00501ABF">
              <w:rPr>
                <w:b w:val="0"/>
                <w:noProof/>
                <w:webHidden/>
                <w:sz w:val="24"/>
                <w:szCs w:val="24"/>
              </w:rPr>
              <w:tab/>
            </w:r>
            <w:r w:rsidR="00240A81" w:rsidRPr="00501ABF">
              <w:rPr>
                <w:b w:val="0"/>
                <w:noProof/>
                <w:webHidden/>
                <w:sz w:val="24"/>
                <w:szCs w:val="24"/>
              </w:rPr>
              <w:fldChar w:fldCharType="begin"/>
            </w:r>
            <w:r w:rsidR="00240A81" w:rsidRPr="00501ABF">
              <w:rPr>
                <w:b w:val="0"/>
                <w:noProof/>
                <w:webHidden/>
                <w:sz w:val="24"/>
                <w:szCs w:val="24"/>
              </w:rPr>
              <w:instrText xml:space="preserve"> PAGEREF _Toc65318679 \h </w:instrText>
            </w:r>
            <w:r w:rsidR="00240A81" w:rsidRPr="00501ABF">
              <w:rPr>
                <w:b w:val="0"/>
                <w:noProof/>
                <w:webHidden/>
                <w:sz w:val="24"/>
                <w:szCs w:val="24"/>
              </w:rPr>
            </w:r>
            <w:r w:rsidR="00240A81" w:rsidRPr="00501ABF">
              <w:rPr>
                <w:b w:val="0"/>
                <w:noProof/>
                <w:webHidden/>
                <w:sz w:val="24"/>
                <w:szCs w:val="24"/>
              </w:rPr>
              <w:fldChar w:fldCharType="separate"/>
            </w:r>
            <w:r w:rsidR="00CD4F9D">
              <w:rPr>
                <w:b w:val="0"/>
                <w:noProof/>
                <w:webHidden/>
                <w:sz w:val="24"/>
                <w:szCs w:val="24"/>
              </w:rPr>
              <w:t>i</w:t>
            </w:r>
            <w:r w:rsidR="00240A81" w:rsidRPr="00501ABF">
              <w:rPr>
                <w:b w:val="0"/>
                <w:noProof/>
                <w:webHidden/>
                <w:sz w:val="24"/>
                <w:szCs w:val="24"/>
              </w:rPr>
              <w:fldChar w:fldCharType="end"/>
            </w:r>
          </w:hyperlink>
        </w:p>
        <w:p w:rsidR="00240A81" w:rsidRPr="00501ABF" w:rsidRDefault="00240A81" w:rsidP="00501ABF">
          <w:pPr>
            <w:pStyle w:val="TOC1"/>
            <w:spacing w:line="276" w:lineRule="auto"/>
            <w:rPr>
              <w:rFonts w:eastAsiaTheme="minorEastAsia"/>
              <w:b w:val="0"/>
              <w:noProof/>
              <w:sz w:val="24"/>
              <w:szCs w:val="24"/>
            </w:rPr>
          </w:pPr>
          <w:hyperlink w:anchor="_Toc65318680" w:history="1">
            <w:r w:rsidRPr="00501ABF">
              <w:rPr>
                <w:rStyle w:val="Hyperlink"/>
                <w:b w:val="0"/>
                <w:noProof/>
                <w:sz w:val="24"/>
                <w:szCs w:val="24"/>
              </w:rPr>
              <w:t>HALAMAN PENGESAHAN LAPORAN</w:t>
            </w:r>
            <w:r w:rsidRPr="00501ABF">
              <w:rPr>
                <w:b w:val="0"/>
                <w:noProof/>
                <w:webHidden/>
                <w:sz w:val="24"/>
                <w:szCs w:val="24"/>
              </w:rPr>
              <w:tab/>
            </w:r>
            <w:r w:rsidRPr="00501ABF">
              <w:rPr>
                <w:b w:val="0"/>
                <w:noProof/>
                <w:webHidden/>
                <w:sz w:val="24"/>
                <w:szCs w:val="24"/>
              </w:rPr>
              <w:fldChar w:fldCharType="begin"/>
            </w:r>
            <w:r w:rsidRPr="00501ABF">
              <w:rPr>
                <w:b w:val="0"/>
                <w:noProof/>
                <w:webHidden/>
                <w:sz w:val="24"/>
                <w:szCs w:val="24"/>
              </w:rPr>
              <w:instrText xml:space="preserve"> PAGEREF _Toc65318680 \h </w:instrText>
            </w:r>
            <w:r w:rsidRPr="00501ABF">
              <w:rPr>
                <w:b w:val="0"/>
                <w:noProof/>
                <w:webHidden/>
                <w:sz w:val="24"/>
                <w:szCs w:val="24"/>
              </w:rPr>
            </w:r>
            <w:r w:rsidRPr="00501ABF">
              <w:rPr>
                <w:b w:val="0"/>
                <w:noProof/>
                <w:webHidden/>
                <w:sz w:val="24"/>
                <w:szCs w:val="24"/>
              </w:rPr>
              <w:fldChar w:fldCharType="separate"/>
            </w:r>
            <w:r w:rsidR="00CD4F9D">
              <w:rPr>
                <w:b w:val="0"/>
                <w:noProof/>
                <w:webHidden/>
                <w:sz w:val="24"/>
                <w:szCs w:val="24"/>
              </w:rPr>
              <w:t>ii</w:t>
            </w:r>
            <w:r w:rsidRPr="00501ABF">
              <w:rPr>
                <w:b w:val="0"/>
                <w:noProof/>
                <w:webHidden/>
                <w:sz w:val="24"/>
                <w:szCs w:val="24"/>
              </w:rPr>
              <w:fldChar w:fldCharType="end"/>
            </w:r>
          </w:hyperlink>
        </w:p>
        <w:p w:rsidR="00240A81" w:rsidRPr="00501ABF" w:rsidRDefault="00240A81" w:rsidP="00501ABF">
          <w:pPr>
            <w:pStyle w:val="TOC1"/>
            <w:spacing w:line="276" w:lineRule="auto"/>
            <w:rPr>
              <w:rFonts w:eastAsiaTheme="minorEastAsia"/>
              <w:b w:val="0"/>
              <w:noProof/>
              <w:sz w:val="24"/>
              <w:szCs w:val="24"/>
            </w:rPr>
          </w:pPr>
          <w:hyperlink w:anchor="_Toc65318681" w:history="1">
            <w:r w:rsidRPr="00501ABF">
              <w:rPr>
                <w:rStyle w:val="Hyperlink"/>
                <w:b w:val="0"/>
                <w:noProof/>
                <w:sz w:val="24"/>
                <w:szCs w:val="24"/>
              </w:rPr>
              <w:t>HALAMAN PERSETUJUAN</w:t>
            </w:r>
            <w:r w:rsidRPr="00501ABF">
              <w:rPr>
                <w:b w:val="0"/>
                <w:noProof/>
                <w:webHidden/>
                <w:sz w:val="24"/>
                <w:szCs w:val="24"/>
              </w:rPr>
              <w:tab/>
            </w:r>
            <w:r w:rsidRPr="00501ABF">
              <w:rPr>
                <w:b w:val="0"/>
                <w:noProof/>
                <w:webHidden/>
                <w:sz w:val="24"/>
                <w:szCs w:val="24"/>
              </w:rPr>
              <w:fldChar w:fldCharType="begin"/>
            </w:r>
            <w:r w:rsidRPr="00501ABF">
              <w:rPr>
                <w:b w:val="0"/>
                <w:noProof/>
                <w:webHidden/>
                <w:sz w:val="24"/>
                <w:szCs w:val="24"/>
              </w:rPr>
              <w:instrText xml:space="preserve"> PAGEREF _Toc65318681 \h </w:instrText>
            </w:r>
            <w:r w:rsidRPr="00501ABF">
              <w:rPr>
                <w:b w:val="0"/>
                <w:noProof/>
                <w:webHidden/>
                <w:sz w:val="24"/>
                <w:szCs w:val="24"/>
              </w:rPr>
            </w:r>
            <w:r w:rsidRPr="00501ABF">
              <w:rPr>
                <w:b w:val="0"/>
                <w:noProof/>
                <w:webHidden/>
                <w:sz w:val="24"/>
                <w:szCs w:val="24"/>
              </w:rPr>
              <w:fldChar w:fldCharType="separate"/>
            </w:r>
            <w:r w:rsidR="00CD4F9D">
              <w:rPr>
                <w:b w:val="0"/>
                <w:noProof/>
                <w:webHidden/>
                <w:sz w:val="24"/>
                <w:szCs w:val="24"/>
              </w:rPr>
              <w:t>iii</w:t>
            </w:r>
            <w:r w:rsidRPr="00501ABF">
              <w:rPr>
                <w:b w:val="0"/>
                <w:noProof/>
                <w:webHidden/>
                <w:sz w:val="24"/>
                <w:szCs w:val="24"/>
              </w:rPr>
              <w:fldChar w:fldCharType="end"/>
            </w:r>
          </w:hyperlink>
        </w:p>
        <w:p w:rsidR="00240A81" w:rsidRPr="00501ABF" w:rsidRDefault="00240A81" w:rsidP="00501ABF">
          <w:pPr>
            <w:pStyle w:val="TOC1"/>
            <w:spacing w:line="276" w:lineRule="auto"/>
            <w:rPr>
              <w:rFonts w:eastAsiaTheme="minorEastAsia"/>
              <w:b w:val="0"/>
              <w:noProof/>
              <w:sz w:val="24"/>
              <w:szCs w:val="24"/>
            </w:rPr>
          </w:pPr>
          <w:hyperlink w:anchor="_Toc65318682" w:history="1">
            <w:r w:rsidRPr="00501ABF">
              <w:rPr>
                <w:rStyle w:val="Hyperlink"/>
                <w:b w:val="0"/>
                <w:noProof/>
                <w:sz w:val="24"/>
                <w:szCs w:val="24"/>
              </w:rPr>
              <w:t>LEMBAR PENILAIAN PEMBIMBING LAPANGAN</w:t>
            </w:r>
            <w:r w:rsidRPr="00501ABF">
              <w:rPr>
                <w:b w:val="0"/>
                <w:noProof/>
                <w:webHidden/>
                <w:sz w:val="24"/>
                <w:szCs w:val="24"/>
              </w:rPr>
              <w:tab/>
            </w:r>
            <w:r w:rsidRPr="00501ABF">
              <w:rPr>
                <w:b w:val="0"/>
                <w:noProof/>
                <w:webHidden/>
                <w:sz w:val="24"/>
                <w:szCs w:val="24"/>
              </w:rPr>
              <w:fldChar w:fldCharType="begin"/>
            </w:r>
            <w:r w:rsidRPr="00501ABF">
              <w:rPr>
                <w:b w:val="0"/>
                <w:noProof/>
                <w:webHidden/>
                <w:sz w:val="24"/>
                <w:szCs w:val="24"/>
              </w:rPr>
              <w:instrText xml:space="preserve"> PAGEREF _Toc65318682 \h </w:instrText>
            </w:r>
            <w:r w:rsidRPr="00501ABF">
              <w:rPr>
                <w:b w:val="0"/>
                <w:noProof/>
                <w:webHidden/>
                <w:sz w:val="24"/>
                <w:szCs w:val="24"/>
              </w:rPr>
            </w:r>
            <w:r w:rsidRPr="00501ABF">
              <w:rPr>
                <w:b w:val="0"/>
                <w:noProof/>
                <w:webHidden/>
                <w:sz w:val="24"/>
                <w:szCs w:val="24"/>
              </w:rPr>
              <w:fldChar w:fldCharType="separate"/>
            </w:r>
            <w:r w:rsidR="00CD4F9D">
              <w:rPr>
                <w:b w:val="0"/>
                <w:noProof/>
                <w:webHidden/>
                <w:sz w:val="24"/>
                <w:szCs w:val="24"/>
              </w:rPr>
              <w:t>iv</w:t>
            </w:r>
            <w:r w:rsidRPr="00501ABF">
              <w:rPr>
                <w:b w:val="0"/>
                <w:noProof/>
                <w:webHidden/>
                <w:sz w:val="24"/>
                <w:szCs w:val="24"/>
              </w:rPr>
              <w:fldChar w:fldCharType="end"/>
            </w:r>
          </w:hyperlink>
        </w:p>
        <w:p w:rsidR="00240A81" w:rsidRPr="00501ABF" w:rsidRDefault="00240A81" w:rsidP="00501ABF">
          <w:pPr>
            <w:pStyle w:val="TOC1"/>
            <w:spacing w:line="276" w:lineRule="auto"/>
            <w:rPr>
              <w:rFonts w:eastAsiaTheme="minorEastAsia"/>
              <w:b w:val="0"/>
              <w:noProof/>
              <w:sz w:val="24"/>
              <w:szCs w:val="24"/>
            </w:rPr>
          </w:pPr>
          <w:hyperlink w:anchor="_Toc65318683" w:history="1">
            <w:r w:rsidRPr="00501ABF">
              <w:rPr>
                <w:rStyle w:val="Hyperlink"/>
                <w:b w:val="0"/>
                <w:noProof/>
                <w:sz w:val="24"/>
                <w:szCs w:val="24"/>
              </w:rPr>
              <w:t>PERNYATAAN KEASLIAN</w:t>
            </w:r>
            <w:r w:rsidRPr="00501ABF">
              <w:rPr>
                <w:b w:val="0"/>
                <w:noProof/>
                <w:webHidden/>
                <w:sz w:val="24"/>
                <w:szCs w:val="24"/>
              </w:rPr>
              <w:tab/>
            </w:r>
            <w:r w:rsidRPr="00501ABF">
              <w:rPr>
                <w:b w:val="0"/>
                <w:noProof/>
                <w:webHidden/>
                <w:sz w:val="24"/>
                <w:szCs w:val="24"/>
              </w:rPr>
              <w:fldChar w:fldCharType="begin"/>
            </w:r>
            <w:r w:rsidRPr="00501ABF">
              <w:rPr>
                <w:b w:val="0"/>
                <w:noProof/>
                <w:webHidden/>
                <w:sz w:val="24"/>
                <w:szCs w:val="24"/>
              </w:rPr>
              <w:instrText xml:space="preserve"> PAGEREF _Toc65318683 \h </w:instrText>
            </w:r>
            <w:r w:rsidRPr="00501ABF">
              <w:rPr>
                <w:b w:val="0"/>
                <w:noProof/>
                <w:webHidden/>
                <w:sz w:val="24"/>
                <w:szCs w:val="24"/>
              </w:rPr>
            </w:r>
            <w:r w:rsidRPr="00501ABF">
              <w:rPr>
                <w:b w:val="0"/>
                <w:noProof/>
                <w:webHidden/>
                <w:sz w:val="24"/>
                <w:szCs w:val="24"/>
              </w:rPr>
              <w:fldChar w:fldCharType="separate"/>
            </w:r>
            <w:r w:rsidR="00CD4F9D">
              <w:rPr>
                <w:b w:val="0"/>
                <w:noProof/>
                <w:webHidden/>
                <w:sz w:val="24"/>
                <w:szCs w:val="24"/>
              </w:rPr>
              <w:t>v</w:t>
            </w:r>
            <w:r w:rsidRPr="00501ABF">
              <w:rPr>
                <w:b w:val="0"/>
                <w:noProof/>
                <w:webHidden/>
                <w:sz w:val="24"/>
                <w:szCs w:val="24"/>
              </w:rPr>
              <w:fldChar w:fldCharType="end"/>
            </w:r>
          </w:hyperlink>
        </w:p>
        <w:p w:rsidR="00240A81" w:rsidRPr="00501ABF" w:rsidRDefault="00240A81" w:rsidP="00501ABF">
          <w:pPr>
            <w:pStyle w:val="TOC1"/>
            <w:spacing w:line="276" w:lineRule="auto"/>
            <w:rPr>
              <w:rFonts w:eastAsiaTheme="minorEastAsia"/>
              <w:b w:val="0"/>
              <w:noProof/>
              <w:sz w:val="24"/>
              <w:szCs w:val="24"/>
            </w:rPr>
          </w:pPr>
          <w:hyperlink w:anchor="_Toc65318684" w:history="1">
            <w:r w:rsidRPr="00501ABF">
              <w:rPr>
                <w:rStyle w:val="Hyperlink"/>
                <w:b w:val="0"/>
                <w:noProof/>
                <w:sz w:val="24"/>
                <w:szCs w:val="24"/>
              </w:rPr>
              <w:t>KATA PENGANTAR</w:t>
            </w:r>
            <w:r w:rsidRPr="00501ABF">
              <w:rPr>
                <w:b w:val="0"/>
                <w:noProof/>
                <w:webHidden/>
                <w:sz w:val="24"/>
                <w:szCs w:val="24"/>
              </w:rPr>
              <w:tab/>
            </w:r>
            <w:r w:rsidRPr="00501ABF">
              <w:rPr>
                <w:b w:val="0"/>
                <w:noProof/>
                <w:webHidden/>
                <w:sz w:val="24"/>
                <w:szCs w:val="24"/>
              </w:rPr>
              <w:fldChar w:fldCharType="begin"/>
            </w:r>
            <w:r w:rsidRPr="00501ABF">
              <w:rPr>
                <w:b w:val="0"/>
                <w:noProof/>
                <w:webHidden/>
                <w:sz w:val="24"/>
                <w:szCs w:val="24"/>
              </w:rPr>
              <w:instrText xml:space="preserve"> PAGEREF _Toc65318684 \h </w:instrText>
            </w:r>
            <w:r w:rsidRPr="00501ABF">
              <w:rPr>
                <w:b w:val="0"/>
                <w:noProof/>
                <w:webHidden/>
                <w:sz w:val="24"/>
                <w:szCs w:val="24"/>
              </w:rPr>
            </w:r>
            <w:r w:rsidRPr="00501ABF">
              <w:rPr>
                <w:b w:val="0"/>
                <w:noProof/>
                <w:webHidden/>
                <w:sz w:val="24"/>
                <w:szCs w:val="24"/>
              </w:rPr>
              <w:fldChar w:fldCharType="separate"/>
            </w:r>
            <w:r w:rsidR="00CD4F9D">
              <w:rPr>
                <w:b w:val="0"/>
                <w:noProof/>
                <w:webHidden/>
                <w:sz w:val="24"/>
                <w:szCs w:val="24"/>
              </w:rPr>
              <w:t>vi</w:t>
            </w:r>
            <w:r w:rsidRPr="00501ABF">
              <w:rPr>
                <w:b w:val="0"/>
                <w:noProof/>
                <w:webHidden/>
                <w:sz w:val="24"/>
                <w:szCs w:val="24"/>
              </w:rPr>
              <w:fldChar w:fldCharType="end"/>
            </w:r>
          </w:hyperlink>
        </w:p>
        <w:p w:rsidR="00240A81" w:rsidRPr="00501ABF" w:rsidRDefault="00240A81" w:rsidP="00501ABF">
          <w:pPr>
            <w:pStyle w:val="TOC1"/>
            <w:spacing w:line="276" w:lineRule="auto"/>
            <w:rPr>
              <w:rFonts w:eastAsiaTheme="minorEastAsia"/>
              <w:b w:val="0"/>
              <w:noProof/>
              <w:sz w:val="24"/>
              <w:szCs w:val="24"/>
            </w:rPr>
          </w:pPr>
          <w:hyperlink w:anchor="_Toc65318685" w:history="1">
            <w:r w:rsidRPr="00501ABF">
              <w:rPr>
                <w:rStyle w:val="Hyperlink"/>
                <w:b w:val="0"/>
                <w:noProof/>
                <w:sz w:val="24"/>
                <w:szCs w:val="24"/>
              </w:rPr>
              <w:t>PERSETUJUAN PUBLIKASI KARYA ILMIAH UNTUK KEPENTINGAN AKADEMIS</w:t>
            </w:r>
            <w:r w:rsidRPr="00501ABF">
              <w:rPr>
                <w:b w:val="0"/>
                <w:noProof/>
                <w:webHidden/>
                <w:sz w:val="24"/>
                <w:szCs w:val="24"/>
              </w:rPr>
              <w:tab/>
            </w:r>
            <w:r w:rsidRPr="00501ABF">
              <w:rPr>
                <w:b w:val="0"/>
                <w:noProof/>
                <w:webHidden/>
                <w:sz w:val="24"/>
                <w:szCs w:val="24"/>
              </w:rPr>
              <w:fldChar w:fldCharType="begin"/>
            </w:r>
            <w:r w:rsidRPr="00501ABF">
              <w:rPr>
                <w:b w:val="0"/>
                <w:noProof/>
                <w:webHidden/>
                <w:sz w:val="24"/>
                <w:szCs w:val="24"/>
              </w:rPr>
              <w:instrText xml:space="preserve"> PAGEREF _Toc65318685 \h </w:instrText>
            </w:r>
            <w:r w:rsidRPr="00501ABF">
              <w:rPr>
                <w:b w:val="0"/>
                <w:noProof/>
                <w:webHidden/>
                <w:sz w:val="24"/>
                <w:szCs w:val="24"/>
              </w:rPr>
            </w:r>
            <w:r w:rsidRPr="00501ABF">
              <w:rPr>
                <w:b w:val="0"/>
                <w:noProof/>
                <w:webHidden/>
                <w:sz w:val="24"/>
                <w:szCs w:val="24"/>
              </w:rPr>
              <w:fldChar w:fldCharType="separate"/>
            </w:r>
            <w:r w:rsidR="00CD4F9D">
              <w:rPr>
                <w:b w:val="0"/>
                <w:noProof/>
                <w:webHidden/>
                <w:sz w:val="24"/>
                <w:szCs w:val="24"/>
              </w:rPr>
              <w:t>vii</w:t>
            </w:r>
            <w:r w:rsidRPr="00501ABF">
              <w:rPr>
                <w:b w:val="0"/>
                <w:noProof/>
                <w:webHidden/>
                <w:sz w:val="24"/>
                <w:szCs w:val="24"/>
              </w:rPr>
              <w:fldChar w:fldCharType="end"/>
            </w:r>
          </w:hyperlink>
        </w:p>
        <w:p w:rsidR="00240A81" w:rsidRPr="00501ABF" w:rsidRDefault="00240A81" w:rsidP="00501ABF">
          <w:pPr>
            <w:pStyle w:val="TOC1"/>
            <w:spacing w:line="276" w:lineRule="auto"/>
            <w:rPr>
              <w:rFonts w:eastAsiaTheme="minorEastAsia"/>
              <w:b w:val="0"/>
              <w:noProof/>
              <w:sz w:val="24"/>
              <w:szCs w:val="24"/>
            </w:rPr>
          </w:pPr>
          <w:hyperlink w:anchor="_Toc65318686" w:history="1">
            <w:r w:rsidRPr="00501ABF">
              <w:rPr>
                <w:rStyle w:val="Hyperlink"/>
                <w:b w:val="0"/>
                <w:noProof/>
                <w:sz w:val="24"/>
                <w:szCs w:val="24"/>
              </w:rPr>
              <w:t>DAFTAR ISI</w:t>
            </w:r>
            <w:r w:rsidRPr="00501ABF">
              <w:rPr>
                <w:b w:val="0"/>
                <w:noProof/>
                <w:webHidden/>
                <w:sz w:val="24"/>
                <w:szCs w:val="24"/>
              </w:rPr>
              <w:tab/>
            </w:r>
            <w:r w:rsidRPr="00501ABF">
              <w:rPr>
                <w:b w:val="0"/>
                <w:noProof/>
                <w:webHidden/>
                <w:sz w:val="24"/>
                <w:szCs w:val="24"/>
              </w:rPr>
              <w:fldChar w:fldCharType="begin"/>
            </w:r>
            <w:r w:rsidRPr="00501ABF">
              <w:rPr>
                <w:b w:val="0"/>
                <w:noProof/>
                <w:webHidden/>
                <w:sz w:val="24"/>
                <w:szCs w:val="24"/>
              </w:rPr>
              <w:instrText xml:space="preserve"> PAGEREF _Toc65318686 \h </w:instrText>
            </w:r>
            <w:r w:rsidRPr="00501ABF">
              <w:rPr>
                <w:b w:val="0"/>
                <w:noProof/>
                <w:webHidden/>
                <w:sz w:val="24"/>
                <w:szCs w:val="24"/>
              </w:rPr>
            </w:r>
            <w:r w:rsidRPr="00501ABF">
              <w:rPr>
                <w:b w:val="0"/>
                <w:noProof/>
                <w:webHidden/>
                <w:sz w:val="24"/>
                <w:szCs w:val="24"/>
              </w:rPr>
              <w:fldChar w:fldCharType="separate"/>
            </w:r>
            <w:r w:rsidR="00CD4F9D">
              <w:rPr>
                <w:b w:val="0"/>
                <w:noProof/>
                <w:webHidden/>
                <w:sz w:val="24"/>
                <w:szCs w:val="24"/>
              </w:rPr>
              <w:t>viii</w:t>
            </w:r>
            <w:r w:rsidRPr="00501ABF">
              <w:rPr>
                <w:b w:val="0"/>
                <w:noProof/>
                <w:webHidden/>
                <w:sz w:val="24"/>
                <w:szCs w:val="24"/>
              </w:rPr>
              <w:fldChar w:fldCharType="end"/>
            </w:r>
          </w:hyperlink>
        </w:p>
        <w:p w:rsidR="00240A81" w:rsidRPr="00501ABF" w:rsidRDefault="00240A81" w:rsidP="00501ABF">
          <w:pPr>
            <w:pStyle w:val="TOC1"/>
            <w:spacing w:line="276" w:lineRule="auto"/>
            <w:rPr>
              <w:rFonts w:eastAsiaTheme="minorEastAsia"/>
              <w:b w:val="0"/>
              <w:noProof/>
              <w:sz w:val="24"/>
              <w:szCs w:val="24"/>
            </w:rPr>
          </w:pPr>
          <w:hyperlink w:anchor="_Toc65318687" w:history="1">
            <w:r w:rsidRPr="00501ABF">
              <w:rPr>
                <w:rStyle w:val="Hyperlink"/>
                <w:b w:val="0"/>
                <w:noProof/>
                <w:sz w:val="24"/>
                <w:szCs w:val="24"/>
              </w:rPr>
              <w:t>DAFTAR GAMBAR</w:t>
            </w:r>
            <w:r w:rsidRPr="00501ABF">
              <w:rPr>
                <w:b w:val="0"/>
                <w:noProof/>
                <w:webHidden/>
                <w:sz w:val="24"/>
                <w:szCs w:val="24"/>
              </w:rPr>
              <w:tab/>
            </w:r>
            <w:r w:rsidRPr="00501ABF">
              <w:rPr>
                <w:b w:val="0"/>
                <w:noProof/>
                <w:webHidden/>
                <w:sz w:val="24"/>
                <w:szCs w:val="24"/>
              </w:rPr>
              <w:fldChar w:fldCharType="begin"/>
            </w:r>
            <w:r w:rsidRPr="00501ABF">
              <w:rPr>
                <w:b w:val="0"/>
                <w:noProof/>
                <w:webHidden/>
                <w:sz w:val="24"/>
                <w:szCs w:val="24"/>
              </w:rPr>
              <w:instrText xml:space="preserve"> PAGEREF _Toc65318687 \h </w:instrText>
            </w:r>
            <w:r w:rsidRPr="00501ABF">
              <w:rPr>
                <w:b w:val="0"/>
                <w:noProof/>
                <w:webHidden/>
                <w:sz w:val="24"/>
                <w:szCs w:val="24"/>
              </w:rPr>
            </w:r>
            <w:r w:rsidRPr="00501ABF">
              <w:rPr>
                <w:b w:val="0"/>
                <w:noProof/>
                <w:webHidden/>
                <w:sz w:val="24"/>
                <w:szCs w:val="24"/>
              </w:rPr>
              <w:fldChar w:fldCharType="separate"/>
            </w:r>
            <w:r w:rsidR="00CD4F9D">
              <w:rPr>
                <w:b w:val="0"/>
                <w:noProof/>
                <w:webHidden/>
                <w:sz w:val="24"/>
                <w:szCs w:val="24"/>
              </w:rPr>
              <w:t>xi</w:t>
            </w:r>
            <w:r w:rsidRPr="00501ABF">
              <w:rPr>
                <w:b w:val="0"/>
                <w:noProof/>
                <w:webHidden/>
                <w:sz w:val="24"/>
                <w:szCs w:val="24"/>
              </w:rPr>
              <w:fldChar w:fldCharType="end"/>
            </w:r>
          </w:hyperlink>
        </w:p>
        <w:p w:rsidR="00240A81" w:rsidRPr="00501ABF" w:rsidRDefault="00240A81" w:rsidP="00501ABF">
          <w:pPr>
            <w:pStyle w:val="TOC1"/>
            <w:spacing w:line="276" w:lineRule="auto"/>
            <w:rPr>
              <w:rFonts w:eastAsiaTheme="minorEastAsia"/>
              <w:b w:val="0"/>
              <w:noProof/>
              <w:sz w:val="24"/>
              <w:szCs w:val="24"/>
            </w:rPr>
          </w:pPr>
          <w:hyperlink w:anchor="_Toc65318688" w:history="1">
            <w:r w:rsidRPr="00501ABF">
              <w:rPr>
                <w:rStyle w:val="Hyperlink"/>
                <w:b w:val="0"/>
                <w:noProof/>
                <w:sz w:val="24"/>
                <w:szCs w:val="24"/>
              </w:rPr>
              <w:t>DAFTAR TABEL</w:t>
            </w:r>
            <w:r w:rsidRPr="00501ABF">
              <w:rPr>
                <w:b w:val="0"/>
                <w:noProof/>
                <w:webHidden/>
                <w:sz w:val="24"/>
                <w:szCs w:val="24"/>
              </w:rPr>
              <w:tab/>
            </w:r>
            <w:r w:rsidRPr="00501ABF">
              <w:rPr>
                <w:b w:val="0"/>
                <w:noProof/>
                <w:webHidden/>
                <w:sz w:val="24"/>
                <w:szCs w:val="24"/>
              </w:rPr>
              <w:fldChar w:fldCharType="begin"/>
            </w:r>
            <w:r w:rsidRPr="00501ABF">
              <w:rPr>
                <w:b w:val="0"/>
                <w:noProof/>
                <w:webHidden/>
                <w:sz w:val="24"/>
                <w:szCs w:val="24"/>
              </w:rPr>
              <w:instrText xml:space="preserve"> PAGEREF _Toc65318688 \h </w:instrText>
            </w:r>
            <w:r w:rsidRPr="00501ABF">
              <w:rPr>
                <w:b w:val="0"/>
                <w:noProof/>
                <w:webHidden/>
                <w:sz w:val="24"/>
                <w:szCs w:val="24"/>
              </w:rPr>
            </w:r>
            <w:r w:rsidRPr="00501ABF">
              <w:rPr>
                <w:b w:val="0"/>
                <w:noProof/>
                <w:webHidden/>
                <w:sz w:val="24"/>
                <w:szCs w:val="24"/>
              </w:rPr>
              <w:fldChar w:fldCharType="separate"/>
            </w:r>
            <w:r w:rsidR="00CD4F9D">
              <w:rPr>
                <w:b w:val="0"/>
                <w:noProof/>
                <w:webHidden/>
                <w:sz w:val="24"/>
                <w:szCs w:val="24"/>
              </w:rPr>
              <w:t>xii</w:t>
            </w:r>
            <w:r w:rsidRPr="00501ABF">
              <w:rPr>
                <w:b w:val="0"/>
                <w:noProof/>
                <w:webHidden/>
                <w:sz w:val="24"/>
                <w:szCs w:val="24"/>
              </w:rPr>
              <w:fldChar w:fldCharType="end"/>
            </w:r>
          </w:hyperlink>
        </w:p>
        <w:p w:rsidR="00240A81" w:rsidRPr="00501ABF" w:rsidRDefault="00240A81" w:rsidP="00501ABF">
          <w:pPr>
            <w:pStyle w:val="TOC1"/>
            <w:spacing w:line="276" w:lineRule="auto"/>
            <w:rPr>
              <w:rFonts w:eastAsiaTheme="minorEastAsia"/>
              <w:b w:val="0"/>
              <w:noProof/>
              <w:sz w:val="24"/>
              <w:szCs w:val="24"/>
            </w:rPr>
          </w:pPr>
          <w:hyperlink w:anchor="_Toc65318689" w:history="1">
            <w:r w:rsidRPr="00501ABF">
              <w:rPr>
                <w:rStyle w:val="Hyperlink"/>
                <w:b w:val="0"/>
                <w:noProof/>
                <w:sz w:val="24"/>
                <w:szCs w:val="24"/>
              </w:rPr>
              <w:t>DAFTAR LAMPIRAN</w:t>
            </w:r>
            <w:r w:rsidRPr="00501ABF">
              <w:rPr>
                <w:b w:val="0"/>
                <w:noProof/>
                <w:webHidden/>
                <w:sz w:val="24"/>
                <w:szCs w:val="24"/>
              </w:rPr>
              <w:tab/>
            </w:r>
            <w:r w:rsidRPr="00501ABF">
              <w:rPr>
                <w:b w:val="0"/>
                <w:noProof/>
                <w:webHidden/>
                <w:sz w:val="24"/>
                <w:szCs w:val="24"/>
              </w:rPr>
              <w:fldChar w:fldCharType="begin"/>
            </w:r>
            <w:r w:rsidRPr="00501ABF">
              <w:rPr>
                <w:b w:val="0"/>
                <w:noProof/>
                <w:webHidden/>
                <w:sz w:val="24"/>
                <w:szCs w:val="24"/>
              </w:rPr>
              <w:instrText xml:space="preserve"> PAGEREF _Toc65318689 \h </w:instrText>
            </w:r>
            <w:r w:rsidRPr="00501ABF">
              <w:rPr>
                <w:b w:val="0"/>
                <w:noProof/>
                <w:webHidden/>
                <w:sz w:val="24"/>
                <w:szCs w:val="24"/>
              </w:rPr>
            </w:r>
            <w:r w:rsidRPr="00501ABF">
              <w:rPr>
                <w:b w:val="0"/>
                <w:noProof/>
                <w:webHidden/>
                <w:sz w:val="24"/>
                <w:szCs w:val="24"/>
              </w:rPr>
              <w:fldChar w:fldCharType="separate"/>
            </w:r>
            <w:r w:rsidR="00CD4F9D">
              <w:rPr>
                <w:b w:val="0"/>
                <w:noProof/>
                <w:webHidden/>
                <w:sz w:val="24"/>
                <w:szCs w:val="24"/>
              </w:rPr>
              <w:t>xiii</w:t>
            </w:r>
            <w:r w:rsidRPr="00501ABF">
              <w:rPr>
                <w:b w:val="0"/>
                <w:noProof/>
                <w:webHidden/>
                <w:sz w:val="24"/>
                <w:szCs w:val="24"/>
              </w:rPr>
              <w:fldChar w:fldCharType="end"/>
            </w:r>
          </w:hyperlink>
        </w:p>
        <w:p w:rsidR="00240A81" w:rsidRPr="00501ABF" w:rsidRDefault="00240A81" w:rsidP="00501ABF">
          <w:pPr>
            <w:pStyle w:val="TOC1"/>
            <w:spacing w:line="276" w:lineRule="auto"/>
            <w:rPr>
              <w:rFonts w:eastAsiaTheme="minorEastAsia"/>
              <w:b w:val="0"/>
              <w:noProof/>
              <w:sz w:val="24"/>
              <w:szCs w:val="24"/>
            </w:rPr>
          </w:pPr>
          <w:hyperlink w:anchor="_Toc65318690" w:history="1">
            <w:r w:rsidRPr="00501ABF">
              <w:rPr>
                <w:rStyle w:val="Hyperlink"/>
                <w:b w:val="0"/>
                <w:noProof/>
                <w:sz w:val="24"/>
                <w:szCs w:val="24"/>
              </w:rPr>
              <w:t>BAB 1. PENDAHULUAN</w:t>
            </w:r>
            <w:r w:rsidRPr="00501ABF">
              <w:rPr>
                <w:b w:val="0"/>
                <w:noProof/>
                <w:webHidden/>
                <w:sz w:val="24"/>
                <w:szCs w:val="24"/>
              </w:rPr>
              <w:tab/>
            </w:r>
            <w:r w:rsidRPr="00501ABF">
              <w:rPr>
                <w:b w:val="0"/>
                <w:noProof/>
                <w:webHidden/>
                <w:sz w:val="24"/>
                <w:szCs w:val="24"/>
              </w:rPr>
              <w:fldChar w:fldCharType="begin"/>
            </w:r>
            <w:r w:rsidRPr="00501ABF">
              <w:rPr>
                <w:b w:val="0"/>
                <w:noProof/>
                <w:webHidden/>
                <w:sz w:val="24"/>
                <w:szCs w:val="24"/>
              </w:rPr>
              <w:instrText xml:space="preserve"> PAGEREF _Toc65318690 \h </w:instrText>
            </w:r>
            <w:r w:rsidRPr="00501ABF">
              <w:rPr>
                <w:b w:val="0"/>
                <w:noProof/>
                <w:webHidden/>
                <w:sz w:val="24"/>
                <w:szCs w:val="24"/>
              </w:rPr>
            </w:r>
            <w:r w:rsidRPr="00501ABF">
              <w:rPr>
                <w:b w:val="0"/>
                <w:noProof/>
                <w:webHidden/>
                <w:sz w:val="24"/>
                <w:szCs w:val="24"/>
              </w:rPr>
              <w:fldChar w:fldCharType="separate"/>
            </w:r>
            <w:r w:rsidR="00CD4F9D">
              <w:rPr>
                <w:b w:val="0"/>
                <w:noProof/>
                <w:webHidden/>
                <w:sz w:val="24"/>
                <w:szCs w:val="24"/>
              </w:rPr>
              <w:t>1</w:t>
            </w:r>
            <w:r w:rsidRPr="00501ABF">
              <w:rPr>
                <w:b w:val="0"/>
                <w:noProof/>
                <w:webHidden/>
                <w:sz w:val="24"/>
                <w:szCs w:val="24"/>
              </w:rPr>
              <w:fldChar w:fldCharType="end"/>
            </w:r>
          </w:hyperlink>
        </w:p>
        <w:p w:rsidR="00240A81" w:rsidRPr="00501ABF" w:rsidRDefault="00240A81" w:rsidP="00501ABF">
          <w:pPr>
            <w:pStyle w:val="TOC2"/>
            <w:tabs>
              <w:tab w:val="left" w:pos="880"/>
              <w:tab w:val="right" w:leader="dot" w:pos="7927"/>
            </w:tabs>
            <w:spacing w:line="276" w:lineRule="auto"/>
            <w:rPr>
              <w:rFonts w:ascii="Times New Roman" w:eastAsiaTheme="minorEastAsia" w:hAnsi="Times New Roman" w:cs="Times New Roman"/>
              <w:noProof/>
              <w:sz w:val="24"/>
              <w:szCs w:val="24"/>
            </w:rPr>
          </w:pPr>
          <w:hyperlink w:anchor="_Toc65318691" w:history="1">
            <w:r w:rsidRPr="00501ABF">
              <w:rPr>
                <w:rStyle w:val="Hyperlink"/>
                <w:rFonts w:ascii="Times New Roman" w:hAnsi="Times New Roman" w:cs="Times New Roman"/>
                <w:noProof/>
                <w:sz w:val="24"/>
                <w:szCs w:val="24"/>
              </w:rPr>
              <w:t>1.1.</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Latar Belakang</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_Toc65318691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1</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2"/>
            <w:tabs>
              <w:tab w:val="left" w:pos="880"/>
              <w:tab w:val="right" w:leader="dot" w:pos="7927"/>
            </w:tabs>
            <w:spacing w:line="276" w:lineRule="auto"/>
            <w:rPr>
              <w:rFonts w:ascii="Times New Roman" w:eastAsiaTheme="minorEastAsia" w:hAnsi="Times New Roman" w:cs="Times New Roman"/>
              <w:noProof/>
              <w:sz w:val="24"/>
              <w:szCs w:val="24"/>
            </w:rPr>
          </w:pPr>
          <w:hyperlink w:anchor="_Toc65318692" w:history="1">
            <w:r w:rsidRPr="00501ABF">
              <w:rPr>
                <w:rStyle w:val="Hyperlink"/>
                <w:rFonts w:ascii="Times New Roman" w:hAnsi="Times New Roman" w:cs="Times New Roman"/>
                <w:noProof/>
                <w:sz w:val="24"/>
                <w:szCs w:val="24"/>
              </w:rPr>
              <w:t>1.2.</w:t>
            </w:r>
            <w:r w:rsidR="00501ABF">
              <w:rPr>
                <w:rStyle w:val="Hyperlink"/>
                <w:rFonts w:ascii="Times New Roman" w:hAnsi="Times New Roman" w:cs="Times New Roman"/>
                <w:noProof/>
                <w:sz w:val="24"/>
                <w:szCs w:val="24"/>
              </w:rPr>
              <w:t xml:space="preserve"> </w:t>
            </w:r>
            <w:r w:rsidRPr="00501ABF">
              <w:rPr>
                <w:rStyle w:val="Hyperlink"/>
                <w:rFonts w:ascii="Times New Roman" w:hAnsi="Times New Roman" w:cs="Times New Roman"/>
                <w:noProof/>
                <w:sz w:val="24"/>
                <w:szCs w:val="24"/>
              </w:rPr>
              <w:t>Tujuan Kerja Praktik</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_Toc65318692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2</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2"/>
            <w:tabs>
              <w:tab w:val="left" w:pos="880"/>
              <w:tab w:val="right" w:leader="dot" w:pos="7927"/>
            </w:tabs>
            <w:spacing w:line="276" w:lineRule="auto"/>
            <w:rPr>
              <w:rFonts w:ascii="Times New Roman" w:eastAsiaTheme="minorEastAsia" w:hAnsi="Times New Roman" w:cs="Times New Roman"/>
              <w:noProof/>
              <w:sz w:val="24"/>
              <w:szCs w:val="24"/>
            </w:rPr>
          </w:pPr>
          <w:hyperlink w:anchor="_Toc65318693" w:history="1">
            <w:r w:rsidRPr="00501ABF">
              <w:rPr>
                <w:rStyle w:val="Hyperlink"/>
                <w:rFonts w:ascii="Times New Roman" w:hAnsi="Times New Roman" w:cs="Times New Roman"/>
                <w:noProof/>
                <w:sz w:val="24"/>
                <w:szCs w:val="24"/>
              </w:rPr>
              <w:t>1.3.</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Manfaat Kerja Praktik</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_Toc65318693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3</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3"/>
            <w:tabs>
              <w:tab w:val="left" w:pos="1320"/>
              <w:tab w:val="right" w:leader="dot" w:pos="7927"/>
            </w:tabs>
            <w:spacing w:line="276" w:lineRule="auto"/>
            <w:rPr>
              <w:rFonts w:ascii="Times New Roman" w:eastAsiaTheme="minorEastAsia" w:hAnsi="Times New Roman" w:cs="Times New Roman"/>
              <w:noProof/>
              <w:sz w:val="24"/>
              <w:szCs w:val="24"/>
            </w:rPr>
          </w:pPr>
          <w:hyperlink w:anchor="_Toc65318694" w:history="1">
            <w:r w:rsidRPr="00501ABF">
              <w:rPr>
                <w:rStyle w:val="Hyperlink"/>
                <w:rFonts w:ascii="Times New Roman" w:hAnsi="Times New Roman" w:cs="Times New Roman"/>
                <w:noProof/>
                <w:sz w:val="24"/>
                <w:szCs w:val="24"/>
              </w:rPr>
              <w:t>1.3.1.</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Manfaat bagi mahasiswa</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_Toc65318694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3</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3"/>
            <w:tabs>
              <w:tab w:val="right" w:leader="dot" w:pos="7927"/>
            </w:tabs>
            <w:spacing w:line="276" w:lineRule="auto"/>
            <w:rPr>
              <w:rFonts w:ascii="Times New Roman" w:eastAsiaTheme="minorEastAsia" w:hAnsi="Times New Roman" w:cs="Times New Roman"/>
              <w:noProof/>
              <w:sz w:val="24"/>
              <w:szCs w:val="24"/>
            </w:rPr>
          </w:pPr>
          <w:hyperlink w:anchor="_Toc65318695" w:history="1">
            <w:r w:rsidRPr="00501ABF">
              <w:rPr>
                <w:rStyle w:val="Hyperlink"/>
                <w:rFonts w:ascii="Times New Roman" w:hAnsi="Times New Roman" w:cs="Times New Roman"/>
                <w:noProof/>
                <w:sz w:val="24"/>
                <w:szCs w:val="24"/>
              </w:rPr>
              <w:t>1.3.2. Manfaat Bagi Fakultas</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_Toc65318695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3</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3"/>
            <w:tabs>
              <w:tab w:val="right" w:leader="dot" w:pos="7927"/>
            </w:tabs>
            <w:spacing w:line="276" w:lineRule="auto"/>
            <w:rPr>
              <w:rFonts w:ascii="Times New Roman" w:eastAsiaTheme="minorEastAsia" w:hAnsi="Times New Roman" w:cs="Times New Roman"/>
              <w:noProof/>
              <w:sz w:val="24"/>
              <w:szCs w:val="24"/>
            </w:rPr>
          </w:pPr>
          <w:hyperlink w:anchor="_Toc65318696" w:history="1">
            <w:r w:rsidRPr="00501ABF">
              <w:rPr>
                <w:rStyle w:val="Hyperlink"/>
                <w:rFonts w:ascii="Times New Roman" w:hAnsi="Times New Roman" w:cs="Times New Roman"/>
                <w:noProof/>
                <w:sz w:val="24"/>
                <w:szCs w:val="24"/>
              </w:rPr>
              <w:t>1.3.3. Manfaat bagi Industri</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_Toc65318696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3</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2"/>
            <w:tabs>
              <w:tab w:val="left" w:pos="880"/>
              <w:tab w:val="right" w:leader="dot" w:pos="7927"/>
            </w:tabs>
            <w:spacing w:line="276" w:lineRule="auto"/>
            <w:rPr>
              <w:rFonts w:ascii="Times New Roman" w:eastAsiaTheme="minorEastAsia" w:hAnsi="Times New Roman" w:cs="Times New Roman"/>
              <w:noProof/>
              <w:sz w:val="24"/>
              <w:szCs w:val="24"/>
            </w:rPr>
          </w:pPr>
          <w:hyperlink w:anchor="_Toc65318697" w:history="1">
            <w:r w:rsidRPr="00501ABF">
              <w:rPr>
                <w:rStyle w:val="Hyperlink"/>
                <w:rFonts w:ascii="Times New Roman" w:hAnsi="Times New Roman" w:cs="Times New Roman"/>
                <w:noProof/>
                <w:sz w:val="24"/>
                <w:szCs w:val="24"/>
              </w:rPr>
              <w:t>1.4.</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Tempat dan waktu kerja praktik</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_Toc65318697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3</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2"/>
            <w:tabs>
              <w:tab w:val="left" w:pos="880"/>
              <w:tab w:val="right" w:leader="dot" w:pos="7927"/>
            </w:tabs>
            <w:spacing w:line="276" w:lineRule="auto"/>
            <w:rPr>
              <w:rFonts w:ascii="Times New Roman" w:eastAsiaTheme="minorEastAsia" w:hAnsi="Times New Roman" w:cs="Times New Roman"/>
              <w:noProof/>
              <w:sz w:val="24"/>
              <w:szCs w:val="24"/>
            </w:rPr>
          </w:pPr>
          <w:hyperlink w:anchor="_Toc65318698" w:history="1">
            <w:r w:rsidRPr="00501ABF">
              <w:rPr>
                <w:rStyle w:val="Hyperlink"/>
                <w:rFonts w:ascii="Times New Roman" w:hAnsi="Times New Roman" w:cs="Times New Roman"/>
                <w:noProof/>
                <w:sz w:val="24"/>
                <w:szCs w:val="24"/>
              </w:rPr>
              <w:t>1.5.</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Jadwal Pelaksanaan</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_Toc65318698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4</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1"/>
            <w:spacing w:line="276" w:lineRule="auto"/>
            <w:rPr>
              <w:rFonts w:eastAsiaTheme="minorEastAsia"/>
              <w:b w:val="0"/>
              <w:noProof/>
              <w:sz w:val="24"/>
              <w:szCs w:val="24"/>
            </w:rPr>
          </w:pPr>
          <w:hyperlink w:anchor="_Toc65318699" w:history="1">
            <w:r w:rsidRPr="00501ABF">
              <w:rPr>
                <w:rStyle w:val="Hyperlink"/>
                <w:b w:val="0"/>
                <w:noProof/>
                <w:sz w:val="24"/>
                <w:szCs w:val="24"/>
              </w:rPr>
              <w:t>BAB 2. PROFIL PERUSAHAAN</w:t>
            </w:r>
            <w:r w:rsidRPr="00501ABF">
              <w:rPr>
                <w:b w:val="0"/>
                <w:noProof/>
                <w:webHidden/>
                <w:sz w:val="24"/>
                <w:szCs w:val="24"/>
              </w:rPr>
              <w:tab/>
            </w:r>
            <w:r w:rsidRPr="00501ABF">
              <w:rPr>
                <w:b w:val="0"/>
                <w:noProof/>
                <w:webHidden/>
                <w:sz w:val="24"/>
                <w:szCs w:val="24"/>
              </w:rPr>
              <w:fldChar w:fldCharType="begin"/>
            </w:r>
            <w:r w:rsidRPr="00501ABF">
              <w:rPr>
                <w:b w:val="0"/>
                <w:noProof/>
                <w:webHidden/>
                <w:sz w:val="24"/>
                <w:szCs w:val="24"/>
              </w:rPr>
              <w:instrText xml:space="preserve"> PAGEREF _Toc65318699 \h </w:instrText>
            </w:r>
            <w:r w:rsidRPr="00501ABF">
              <w:rPr>
                <w:b w:val="0"/>
                <w:noProof/>
                <w:webHidden/>
                <w:sz w:val="24"/>
                <w:szCs w:val="24"/>
              </w:rPr>
            </w:r>
            <w:r w:rsidRPr="00501ABF">
              <w:rPr>
                <w:b w:val="0"/>
                <w:noProof/>
                <w:webHidden/>
                <w:sz w:val="24"/>
                <w:szCs w:val="24"/>
              </w:rPr>
              <w:fldChar w:fldCharType="separate"/>
            </w:r>
            <w:r w:rsidR="00CD4F9D">
              <w:rPr>
                <w:b w:val="0"/>
                <w:noProof/>
                <w:webHidden/>
                <w:sz w:val="24"/>
                <w:szCs w:val="24"/>
              </w:rPr>
              <w:t>5</w:t>
            </w:r>
            <w:r w:rsidRPr="00501ABF">
              <w:rPr>
                <w:b w:val="0"/>
                <w:noProof/>
                <w:webHidden/>
                <w:sz w:val="24"/>
                <w:szCs w:val="24"/>
              </w:rPr>
              <w:fldChar w:fldCharType="end"/>
            </w:r>
          </w:hyperlink>
        </w:p>
        <w:p w:rsidR="00240A81" w:rsidRPr="00501ABF" w:rsidRDefault="00240A81" w:rsidP="00501ABF">
          <w:pPr>
            <w:pStyle w:val="TOC2"/>
            <w:tabs>
              <w:tab w:val="left" w:pos="880"/>
              <w:tab w:val="right" w:leader="dot" w:pos="7927"/>
            </w:tabs>
            <w:spacing w:line="276" w:lineRule="auto"/>
            <w:rPr>
              <w:rFonts w:ascii="Times New Roman" w:eastAsiaTheme="minorEastAsia" w:hAnsi="Times New Roman" w:cs="Times New Roman"/>
              <w:noProof/>
              <w:sz w:val="24"/>
              <w:szCs w:val="24"/>
            </w:rPr>
          </w:pPr>
          <w:hyperlink w:anchor="_Toc65318700" w:history="1">
            <w:r w:rsidRPr="00501ABF">
              <w:rPr>
                <w:rStyle w:val="Hyperlink"/>
                <w:rFonts w:ascii="Times New Roman" w:hAnsi="Times New Roman" w:cs="Times New Roman"/>
                <w:noProof/>
                <w:sz w:val="24"/>
                <w:szCs w:val="24"/>
              </w:rPr>
              <w:t>2.1.</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Sejarah Perusahaan</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_Toc65318700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5</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2"/>
            <w:tabs>
              <w:tab w:val="left" w:pos="880"/>
              <w:tab w:val="right" w:leader="dot" w:pos="7927"/>
            </w:tabs>
            <w:spacing w:line="276" w:lineRule="auto"/>
            <w:rPr>
              <w:rFonts w:ascii="Times New Roman" w:eastAsiaTheme="minorEastAsia" w:hAnsi="Times New Roman" w:cs="Times New Roman"/>
              <w:noProof/>
              <w:sz w:val="24"/>
              <w:szCs w:val="24"/>
            </w:rPr>
          </w:pPr>
          <w:hyperlink w:anchor="_Toc65318701" w:history="1">
            <w:r w:rsidRPr="00501ABF">
              <w:rPr>
                <w:rStyle w:val="Hyperlink"/>
                <w:rFonts w:ascii="Times New Roman" w:hAnsi="Times New Roman" w:cs="Times New Roman"/>
                <w:noProof/>
                <w:sz w:val="24"/>
                <w:szCs w:val="24"/>
              </w:rPr>
              <w:t>2.2.</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Visi dan Misi Perusahaan</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_Toc65318701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6</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2"/>
            <w:tabs>
              <w:tab w:val="left" w:pos="880"/>
              <w:tab w:val="right" w:leader="dot" w:pos="7927"/>
            </w:tabs>
            <w:spacing w:line="276" w:lineRule="auto"/>
            <w:rPr>
              <w:rFonts w:ascii="Times New Roman" w:eastAsiaTheme="minorEastAsia" w:hAnsi="Times New Roman" w:cs="Times New Roman"/>
              <w:noProof/>
              <w:sz w:val="24"/>
              <w:szCs w:val="24"/>
            </w:rPr>
          </w:pPr>
          <w:hyperlink w:anchor="_Toc65318702" w:history="1">
            <w:r w:rsidRPr="00501ABF">
              <w:rPr>
                <w:rStyle w:val="Hyperlink"/>
                <w:rFonts w:ascii="Times New Roman" w:hAnsi="Times New Roman" w:cs="Times New Roman"/>
                <w:noProof/>
                <w:sz w:val="24"/>
                <w:szCs w:val="24"/>
              </w:rPr>
              <w:t>2.3.</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Struktur Organisasi</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_Toc65318702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6</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2"/>
            <w:tabs>
              <w:tab w:val="left" w:pos="880"/>
              <w:tab w:val="right" w:leader="dot" w:pos="7927"/>
            </w:tabs>
            <w:spacing w:line="276" w:lineRule="auto"/>
            <w:rPr>
              <w:rFonts w:ascii="Times New Roman" w:eastAsiaTheme="minorEastAsia" w:hAnsi="Times New Roman" w:cs="Times New Roman"/>
              <w:noProof/>
              <w:sz w:val="24"/>
              <w:szCs w:val="24"/>
            </w:rPr>
          </w:pPr>
          <w:hyperlink w:anchor="_Toc65318703" w:history="1">
            <w:r w:rsidRPr="00501ABF">
              <w:rPr>
                <w:rStyle w:val="Hyperlink"/>
                <w:rFonts w:ascii="Times New Roman" w:hAnsi="Times New Roman" w:cs="Times New Roman"/>
                <w:noProof/>
                <w:sz w:val="24"/>
                <w:szCs w:val="24"/>
              </w:rPr>
              <w:t>2.4.</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Penerapan Sistem Manajemen</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_Toc65318703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8</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3"/>
            <w:tabs>
              <w:tab w:val="left" w:pos="1320"/>
              <w:tab w:val="right" w:leader="dot" w:pos="7927"/>
            </w:tabs>
            <w:spacing w:line="276" w:lineRule="auto"/>
            <w:rPr>
              <w:rFonts w:ascii="Times New Roman" w:eastAsiaTheme="minorEastAsia" w:hAnsi="Times New Roman" w:cs="Times New Roman"/>
              <w:noProof/>
              <w:sz w:val="24"/>
              <w:szCs w:val="24"/>
            </w:rPr>
          </w:pPr>
          <w:hyperlink w:anchor="_Toc65318704" w:history="1">
            <w:r w:rsidRPr="00501ABF">
              <w:rPr>
                <w:rStyle w:val="Hyperlink"/>
                <w:rFonts w:ascii="Times New Roman" w:hAnsi="Times New Roman" w:cs="Times New Roman"/>
                <w:noProof/>
                <w:sz w:val="24"/>
                <w:szCs w:val="24"/>
              </w:rPr>
              <w:t>2.4.1.</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Informasi</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_Toc65318704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8</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3"/>
            <w:tabs>
              <w:tab w:val="left" w:pos="1320"/>
              <w:tab w:val="right" w:leader="dot" w:pos="7927"/>
            </w:tabs>
            <w:spacing w:line="276" w:lineRule="auto"/>
            <w:rPr>
              <w:rFonts w:ascii="Times New Roman" w:eastAsiaTheme="minorEastAsia" w:hAnsi="Times New Roman" w:cs="Times New Roman"/>
              <w:noProof/>
              <w:sz w:val="24"/>
              <w:szCs w:val="24"/>
            </w:rPr>
          </w:pPr>
          <w:hyperlink w:anchor="_Toc65318705" w:history="1">
            <w:r w:rsidRPr="00501ABF">
              <w:rPr>
                <w:rStyle w:val="Hyperlink"/>
                <w:rFonts w:ascii="Times New Roman" w:hAnsi="Times New Roman" w:cs="Times New Roman"/>
                <w:noProof/>
                <w:sz w:val="24"/>
                <w:szCs w:val="24"/>
              </w:rPr>
              <w:t>2.4.2.</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Mutu</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_Toc65318705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8</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3"/>
            <w:tabs>
              <w:tab w:val="left" w:pos="1320"/>
              <w:tab w:val="right" w:leader="dot" w:pos="7927"/>
            </w:tabs>
            <w:spacing w:line="276" w:lineRule="auto"/>
            <w:rPr>
              <w:rFonts w:ascii="Times New Roman" w:eastAsiaTheme="minorEastAsia" w:hAnsi="Times New Roman" w:cs="Times New Roman"/>
              <w:noProof/>
              <w:sz w:val="24"/>
              <w:szCs w:val="24"/>
            </w:rPr>
          </w:pPr>
          <w:hyperlink w:anchor="_Toc65318706" w:history="1">
            <w:r w:rsidRPr="00501ABF">
              <w:rPr>
                <w:rStyle w:val="Hyperlink"/>
                <w:rFonts w:ascii="Times New Roman" w:hAnsi="Times New Roman" w:cs="Times New Roman"/>
                <w:noProof/>
                <w:sz w:val="24"/>
                <w:szCs w:val="24"/>
                <w:lang w:val="id-ID"/>
              </w:rPr>
              <w:t>2.4.3.</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K3 &amp; Risiko</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_Toc65318706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8</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2"/>
            <w:tabs>
              <w:tab w:val="left" w:pos="880"/>
              <w:tab w:val="right" w:leader="dot" w:pos="7927"/>
            </w:tabs>
            <w:spacing w:line="276" w:lineRule="auto"/>
            <w:rPr>
              <w:rFonts w:ascii="Times New Roman" w:eastAsiaTheme="minorEastAsia" w:hAnsi="Times New Roman" w:cs="Times New Roman"/>
              <w:noProof/>
              <w:sz w:val="24"/>
              <w:szCs w:val="24"/>
            </w:rPr>
          </w:pPr>
          <w:hyperlink w:anchor="_Toc65318707" w:history="1">
            <w:r w:rsidRPr="00501ABF">
              <w:rPr>
                <w:rStyle w:val="Hyperlink"/>
                <w:rFonts w:ascii="Times New Roman" w:hAnsi="Times New Roman" w:cs="Times New Roman"/>
                <w:noProof/>
                <w:sz w:val="24"/>
                <w:szCs w:val="24"/>
              </w:rPr>
              <w:t>2.5.</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Ruang lingkup dan deskripsi pekerjaan</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_Toc65318707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9</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1"/>
            <w:spacing w:line="276" w:lineRule="auto"/>
            <w:rPr>
              <w:rFonts w:eastAsiaTheme="minorEastAsia"/>
              <w:b w:val="0"/>
              <w:noProof/>
              <w:sz w:val="24"/>
              <w:szCs w:val="24"/>
            </w:rPr>
          </w:pPr>
          <w:hyperlink w:anchor="_Toc65318708" w:history="1">
            <w:r w:rsidRPr="00501ABF">
              <w:rPr>
                <w:rStyle w:val="Hyperlink"/>
                <w:b w:val="0"/>
                <w:noProof/>
                <w:sz w:val="24"/>
                <w:szCs w:val="24"/>
              </w:rPr>
              <w:t>BAB 3. PROSES PRODUKSI PT. INDIRA DWI MITRA</w:t>
            </w:r>
            <w:r w:rsidRPr="00501ABF">
              <w:rPr>
                <w:b w:val="0"/>
                <w:noProof/>
                <w:webHidden/>
                <w:sz w:val="24"/>
                <w:szCs w:val="24"/>
              </w:rPr>
              <w:tab/>
            </w:r>
            <w:r w:rsidRPr="00501ABF">
              <w:rPr>
                <w:b w:val="0"/>
                <w:noProof/>
                <w:webHidden/>
                <w:sz w:val="24"/>
                <w:szCs w:val="24"/>
              </w:rPr>
              <w:fldChar w:fldCharType="begin"/>
            </w:r>
            <w:r w:rsidRPr="00501ABF">
              <w:rPr>
                <w:b w:val="0"/>
                <w:noProof/>
                <w:webHidden/>
                <w:sz w:val="24"/>
                <w:szCs w:val="24"/>
              </w:rPr>
              <w:instrText xml:space="preserve"> PAGEREF _Toc65318708 \h </w:instrText>
            </w:r>
            <w:r w:rsidRPr="00501ABF">
              <w:rPr>
                <w:b w:val="0"/>
                <w:noProof/>
                <w:webHidden/>
                <w:sz w:val="24"/>
                <w:szCs w:val="24"/>
              </w:rPr>
            </w:r>
            <w:r w:rsidRPr="00501ABF">
              <w:rPr>
                <w:b w:val="0"/>
                <w:noProof/>
                <w:webHidden/>
                <w:sz w:val="24"/>
                <w:szCs w:val="24"/>
              </w:rPr>
              <w:fldChar w:fldCharType="separate"/>
            </w:r>
            <w:r w:rsidR="00CD4F9D">
              <w:rPr>
                <w:b w:val="0"/>
                <w:noProof/>
                <w:webHidden/>
                <w:sz w:val="24"/>
                <w:szCs w:val="24"/>
              </w:rPr>
              <w:t>10</w:t>
            </w:r>
            <w:r w:rsidRPr="00501ABF">
              <w:rPr>
                <w:b w:val="0"/>
                <w:noProof/>
                <w:webHidden/>
                <w:sz w:val="24"/>
                <w:szCs w:val="24"/>
              </w:rPr>
              <w:fldChar w:fldCharType="end"/>
            </w:r>
          </w:hyperlink>
        </w:p>
        <w:p w:rsidR="00240A81" w:rsidRPr="00501ABF" w:rsidRDefault="00240A81" w:rsidP="00501ABF">
          <w:pPr>
            <w:pStyle w:val="TOC2"/>
            <w:tabs>
              <w:tab w:val="left" w:pos="880"/>
              <w:tab w:val="right" w:leader="dot" w:pos="7927"/>
            </w:tabs>
            <w:spacing w:line="276" w:lineRule="auto"/>
            <w:rPr>
              <w:rFonts w:ascii="Times New Roman" w:eastAsiaTheme="minorEastAsia" w:hAnsi="Times New Roman" w:cs="Times New Roman"/>
              <w:noProof/>
              <w:sz w:val="24"/>
              <w:szCs w:val="24"/>
            </w:rPr>
          </w:pPr>
          <w:hyperlink w:anchor="_Toc65318709" w:history="1">
            <w:r w:rsidRPr="00501ABF">
              <w:rPr>
                <w:rStyle w:val="Hyperlink"/>
                <w:rFonts w:ascii="Times New Roman" w:hAnsi="Times New Roman" w:cs="Times New Roman"/>
                <w:noProof/>
                <w:sz w:val="24"/>
                <w:szCs w:val="24"/>
              </w:rPr>
              <w:t>3.1.</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Unit Produksi</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_Toc65318709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10</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3"/>
            <w:tabs>
              <w:tab w:val="left" w:pos="1320"/>
              <w:tab w:val="right" w:leader="dot" w:pos="7927"/>
            </w:tabs>
            <w:spacing w:line="276" w:lineRule="auto"/>
            <w:rPr>
              <w:rFonts w:ascii="Times New Roman" w:eastAsiaTheme="minorEastAsia" w:hAnsi="Times New Roman" w:cs="Times New Roman"/>
              <w:noProof/>
              <w:sz w:val="24"/>
              <w:szCs w:val="24"/>
            </w:rPr>
          </w:pPr>
          <w:hyperlink w:anchor="_Toc65318710" w:history="1">
            <w:r w:rsidRPr="00501ABF">
              <w:rPr>
                <w:rStyle w:val="Hyperlink"/>
                <w:rFonts w:ascii="Times New Roman" w:hAnsi="Times New Roman" w:cs="Times New Roman"/>
                <w:noProof/>
                <w:sz w:val="24"/>
                <w:szCs w:val="24"/>
              </w:rPr>
              <w:t>3.1.1.</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Bahan Baku</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_Toc65318710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10</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3"/>
            <w:tabs>
              <w:tab w:val="left" w:pos="1320"/>
              <w:tab w:val="right" w:leader="dot" w:pos="7927"/>
            </w:tabs>
            <w:spacing w:line="276" w:lineRule="auto"/>
            <w:rPr>
              <w:rFonts w:ascii="Times New Roman" w:eastAsiaTheme="minorEastAsia" w:hAnsi="Times New Roman" w:cs="Times New Roman"/>
              <w:noProof/>
              <w:sz w:val="24"/>
              <w:szCs w:val="24"/>
            </w:rPr>
          </w:pPr>
          <w:hyperlink w:anchor="_Toc65318711" w:history="1">
            <w:r w:rsidRPr="00501ABF">
              <w:rPr>
                <w:rStyle w:val="Hyperlink"/>
                <w:rFonts w:ascii="Times New Roman" w:hAnsi="Times New Roman" w:cs="Times New Roman"/>
                <w:noProof/>
                <w:sz w:val="24"/>
                <w:szCs w:val="24"/>
              </w:rPr>
              <w:t>3.1.2.</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Proses Pemotongan</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_Toc65318711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11</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3"/>
            <w:tabs>
              <w:tab w:val="left" w:pos="1320"/>
              <w:tab w:val="right" w:leader="dot" w:pos="7927"/>
            </w:tabs>
            <w:spacing w:line="276" w:lineRule="auto"/>
            <w:rPr>
              <w:rFonts w:ascii="Times New Roman" w:eastAsiaTheme="minorEastAsia" w:hAnsi="Times New Roman" w:cs="Times New Roman"/>
              <w:noProof/>
              <w:sz w:val="24"/>
              <w:szCs w:val="24"/>
            </w:rPr>
          </w:pPr>
          <w:hyperlink w:anchor="_Toc65318712" w:history="1">
            <w:r w:rsidRPr="00501ABF">
              <w:rPr>
                <w:rStyle w:val="Hyperlink"/>
                <w:rFonts w:ascii="Times New Roman" w:hAnsi="Times New Roman" w:cs="Times New Roman"/>
                <w:noProof/>
                <w:sz w:val="24"/>
                <w:szCs w:val="24"/>
              </w:rPr>
              <w:t>3.1.3.</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Proses penekukan</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_Toc65318712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11</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3"/>
            <w:tabs>
              <w:tab w:val="left" w:pos="1320"/>
              <w:tab w:val="right" w:leader="dot" w:pos="7927"/>
            </w:tabs>
            <w:spacing w:line="276" w:lineRule="auto"/>
            <w:rPr>
              <w:rFonts w:ascii="Times New Roman" w:eastAsiaTheme="minorEastAsia" w:hAnsi="Times New Roman" w:cs="Times New Roman"/>
              <w:noProof/>
              <w:sz w:val="24"/>
              <w:szCs w:val="24"/>
            </w:rPr>
          </w:pPr>
          <w:hyperlink w:anchor="_Toc65318713" w:history="1">
            <w:r w:rsidRPr="00501ABF">
              <w:rPr>
                <w:rStyle w:val="Hyperlink"/>
                <w:rFonts w:ascii="Times New Roman" w:hAnsi="Times New Roman" w:cs="Times New Roman"/>
                <w:noProof/>
                <w:sz w:val="24"/>
                <w:szCs w:val="24"/>
              </w:rPr>
              <w:t>3.1.4.</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Proses Pengelasan</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_Toc65318713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12</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3"/>
            <w:tabs>
              <w:tab w:val="left" w:pos="1320"/>
              <w:tab w:val="right" w:leader="dot" w:pos="7927"/>
            </w:tabs>
            <w:spacing w:line="276" w:lineRule="auto"/>
            <w:rPr>
              <w:rFonts w:ascii="Times New Roman" w:eastAsiaTheme="minorEastAsia" w:hAnsi="Times New Roman" w:cs="Times New Roman"/>
              <w:noProof/>
              <w:sz w:val="24"/>
              <w:szCs w:val="24"/>
            </w:rPr>
          </w:pPr>
          <w:hyperlink w:anchor="_Toc65318714" w:history="1">
            <w:r w:rsidRPr="00501ABF">
              <w:rPr>
                <w:rStyle w:val="Hyperlink"/>
                <w:rFonts w:ascii="Times New Roman" w:hAnsi="Times New Roman" w:cs="Times New Roman"/>
                <w:noProof/>
                <w:sz w:val="24"/>
                <w:szCs w:val="24"/>
              </w:rPr>
              <w:t>3.1.5.</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Proses Pengujian Material</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_Toc65318714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12</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3"/>
            <w:tabs>
              <w:tab w:val="left" w:pos="1320"/>
              <w:tab w:val="right" w:leader="dot" w:pos="7927"/>
            </w:tabs>
            <w:spacing w:line="276" w:lineRule="auto"/>
            <w:rPr>
              <w:rFonts w:ascii="Times New Roman" w:eastAsiaTheme="minorEastAsia" w:hAnsi="Times New Roman" w:cs="Times New Roman"/>
              <w:noProof/>
              <w:sz w:val="24"/>
              <w:szCs w:val="24"/>
            </w:rPr>
          </w:pPr>
          <w:hyperlink w:anchor="_Toc65318715" w:history="1">
            <w:r w:rsidRPr="00501ABF">
              <w:rPr>
                <w:rStyle w:val="Hyperlink"/>
                <w:rFonts w:ascii="Times New Roman" w:hAnsi="Times New Roman" w:cs="Times New Roman"/>
                <w:noProof/>
                <w:sz w:val="24"/>
                <w:szCs w:val="24"/>
              </w:rPr>
              <w:t>3.1.6.</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Proses Penyelesaian</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_Toc65318715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13</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3"/>
            <w:tabs>
              <w:tab w:val="left" w:pos="1320"/>
              <w:tab w:val="right" w:leader="dot" w:pos="7927"/>
            </w:tabs>
            <w:spacing w:line="276" w:lineRule="auto"/>
            <w:rPr>
              <w:rFonts w:ascii="Times New Roman" w:eastAsiaTheme="minorEastAsia" w:hAnsi="Times New Roman" w:cs="Times New Roman"/>
              <w:noProof/>
              <w:sz w:val="24"/>
              <w:szCs w:val="24"/>
            </w:rPr>
          </w:pPr>
          <w:hyperlink w:anchor="_Toc65318716" w:history="1">
            <w:r w:rsidRPr="00501ABF">
              <w:rPr>
                <w:rStyle w:val="Hyperlink"/>
                <w:rFonts w:ascii="Times New Roman" w:hAnsi="Times New Roman" w:cs="Times New Roman"/>
                <w:noProof/>
                <w:sz w:val="24"/>
                <w:szCs w:val="24"/>
              </w:rPr>
              <w:t>3.1.7.</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Proses Instalasi keseluruhan</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_Toc65318716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13</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2"/>
            <w:tabs>
              <w:tab w:val="left" w:pos="880"/>
              <w:tab w:val="right" w:leader="dot" w:pos="7927"/>
            </w:tabs>
            <w:spacing w:line="276" w:lineRule="auto"/>
            <w:rPr>
              <w:rFonts w:ascii="Times New Roman" w:eastAsiaTheme="minorEastAsia" w:hAnsi="Times New Roman" w:cs="Times New Roman"/>
              <w:noProof/>
              <w:sz w:val="24"/>
              <w:szCs w:val="24"/>
            </w:rPr>
          </w:pPr>
          <w:hyperlink w:anchor="_Toc65318717" w:history="1">
            <w:r w:rsidRPr="00501ABF">
              <w:rPr>
                <w:rStyle w:val="Hyperlink"/>
                <w:rFonts w:ascii="Times New Roman" w:hAnsi="Times New Roman" w:cs="Times New Roman"/>
                <w:noProof/>
                <w:sz w:val="24"/>
                <w:szCs w:val="24"/>
              </w:rPr>
              <w:t>3.2.</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Bentuk – Bentuk Perawatan</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_Toc65318717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13</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1"/>
            <w:spacing w:line="276" w:lineRule="auto"/>
            <w:rPr>
              <w:rFonts w:eastAsiaTheme="minorEastAsia"/>
              <w:b w:val="0"/>
              <w:noProof/>
              <w:sz w:val="24"/>
              <w:szCs w:val="24"/>
            </w:rPr>
          </w:pPr>
          <w:hyperlink w:anchor="_Toc65318718" w:history="1">
            <w:r w:rsidR="00501ABF">
              <w:rPr>
                <w:rStyle w:val="Hyperlink"/>
                <w:b w:val="0"/>
                <w:noProof/>
                <w:sz w:val="24"/>
                <w:szCs w:val="24"/>
              </w:rPr>
              <w:t xml:space="preserve">BAB 4. </w:t>
            </w:r>
            <w:r w:rsidRPr="00501ABF">
              <w:rPr>
                <w:rStyle w:val="Hyperlink"/>
                <w:b w:val="0"/>
                <w:noProof/>
                <w:sz w:val="24"/>
                <w:szCs w:val="24"/>
              </w:rPr>
              <w:t>SISTEM KERJA BURNER BAHAN BAKAR GAS</w:t>
            </w:r>
            <w:r w:rsidRPr="00501ABF">
              <w:rPr>
                <w:b w:val="0"/>
                <w:noProof/>
                <w:webHidden/>
                <w:sz w:val="24"/>
                <w:szCs w:val="24"/>
              </w:rPr>
              <w:tab/>
            </w:r>
            <w:r w:rsidRPr="00501ABF">
              <w:rPr>
                <w:b w:val="0"/>
                <w:noProof/>
                <w:webHidden/>
                <w:sz w:val="24"/>
                <w:szCs w:val="24"/>
              </w:rPr>
              <w:fldChar w:fldCharType="begin"/>
            </w:r>
            <w:r w:rsidRPr="00501ABF">
              <w:rPr>
                <w:b w:val="0"/>
                <w:noProof/>
                <w:webHidden/>
                <w:sz w:val="24"/>
                <w:szCs w:val="24"/>
              </w:rPr>
              <w:instrText xml:space="preserve"> PAGEREF _Toc65318718 \h </w:instrText>
            </w:r>
            <w:r w:rsidRPr="00501ABF">
              <w:rPr>
                <w:b w:val="0"/>
                <w:noProof/>
                <w:webHidden/>
                <w:sz w:val="24"/>
                <w:szCs w:val="24"/>
              </w:rPr>
            </w:r>
            <w:r w:rsidRPr="00501ABF">
              <w:rPr>
                <w:b w:val="0"/>
                <w:noProof/>
                <w:webHidden/>
                <w:sz w:val="24"/>
                <w:szCs w:val="24"/>
              </w:rPr>
              <w:fldChar w:fldCharType="separate"/>
            </w:r>
            <w:r w:rsidR="00CD4F9D">
              <w:rPr>
                <w:b w:val="0"/>
                <w:noProof/>
                <w:webHidden/>
                <w:sz w:val="24"/>
                <w:szCs w:val="24"/>
              </w:rPr>
              <w:t>15</w:t>
            </w:r>
            <w:r w:rsidRPr="00501ABF">
              <w:rPr>
                <w:b w:val="0"/>
                <w:noProof/>
                <w:webHidden/>
                <w:sz w:val="24"/>
                <w:szCs w:val="24"/>
              </w:rPr>
              <w:fldChar w:fldCharType="end"/>
            </w:r>
          </w:hyperlink>
        </w:p>
        <w:p w:rsidR="00240A81" w:rsidRPr="00501ABF" w:rsidRDefault="00240A81" w:rsidP="00501ABF">
          <w:pPr>
            <w:pStyle w:val="TOC2"/>
            <w:tabs>
              <w:tab w:val="left" w:pos="880"/>
              <w:tab w:val="right" w:leader="dot" w:pos="7927"/>
            </w:tabs>
            <w:spacing w:line="276" w:lineRule="auto"/>
            <w:rPr>
              <w:rFonts w:ascii="Times New Roman" w:eastAsiaTheme="minorEastAsia" w:hAnsi="Times New Roman" w:cs="Times New Roman"/>
              <w:noProof/>
              <w:sz w:val="24"/>
              <w:szCs w:val="24"/>
            </w:rPr>
          </w:pPr>
          <w:hyperlink w:anchor="_Toc65318719" w:history="1">
            <w:r w:rsidRPr="00501ABF">
              <w:rPr>
                <w:rStyle w:val="Hyperlink"/>
                <w:rFonts w:ascii="Times New Roman" w:hAnsi="Times New Roman" w:cs="Times New Roman"/>
                <w:noProof/>
                <w:sz w:val="24"/>
                <w:szCs w:val="24"/>
              </w:rPr>
              <w:t>4.1.</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Burner</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_Toc65318719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15</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2"/>
            <w:tabs>
              <w:tab w:val="left" w:pos="880"/>
              <w:tab w:val="right" w:leader="dot" w:pos="7927"/>
            </w:tabs>
            <w:spacing w:line="276" w:lineRule="auto"/>
            <w:rPr>
              <w:rFonts w:ascii="Times New Roman" w:eastAsiaTheme="minorEastAsia" w:hAnsi="Times New Roman" w:cs="Times New Roman"/>
              <w:noProof/>
              <w:sz w:val="24"/>
              <w:szCs w:val="24"/>
            </w:rPr>
          </w:pPr>
          <w:hyperlink w:anchor="_Toc65318720" w:history="1">
            <w:r w:rsidRPr="00501ABF">
              <w:rPr>
                <w:rStyle w:val="Hyperlink"/>
                <w:rFonts w:ascii="Times New Roman" w:hAnsi="Times New Roman" w:cs="Times New Roman"/>
                <w:noProof/>
                <w:sz w:val="24"/>
                <w:szCs w:val="24"/>
              </w:rPr>
              <w:t>4.2.</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Deskripsi Burner</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_Toc65318720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16</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3"/>
            <w:tabs>
              <w:tab w:val="right" w:leader="dot" w:pos="7927"/>
            </w:tabs>
            <w:spacing w:line="276" w:lineRule="auto"/>
            <w:rPr>
              <w:rFonts w:ascii="Times New Roman" w:eastAsiaTheme="minorEastAsia" w:hAnsi="Times New Roman" w:cs="Times New Roman"/>
              <w:noProof/>
              <w:sz w:val="24"/>
              <w:szCs w:val="24"/>
            </w:rPr>
          </w:pPr>
          <w:hyperlink w:anchor="_Toc65318721" w:history="1">
            <w:r w:rsidRPr="00501ABF">
              <w:rPr>
                <w:rStyle w:val="Hyperlink"/>
                <w:rFonts w:ascii="Times New Roman" w:hAnsi="Times New Roman" w:cs="Times New Roman"/>
                <w:noProof/>
                <w:sz w:val="24"/>
                <w:szCs w:val="24"/>
              </w:rPr>
              <w:t>4.2.1. Jenis kegagalan pembakar dapat terjadi</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_Toc65318721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18</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2"/>
            <w:tabs>
              <w:tab w:val="left" w:pos="880"/>
              <w:tab w:val="right" w:leader="dot" w:pos="7927"/>
            </w:tabs>
            <w:spacing w:line="276" w:lineRule="auto"/>
            <w:rPr>
              <w:rFonts w:ascii="Times New Roman" w:eastAsiaTheme="minorEastAsia" w:hAnsi="Times New Roman" w:cs="Times New Roman"/>
              <w:noProof/>
              <w:sz w:val="24"/>
              <w:szCs w:val="24"/>
            </w:rPr>
          </w:pPr>
          <w:hyperlink w:anchor="_Toc65318722" w:history="1">
            <w:r w:rsidRPr="00501ABF">
              <w:rPr>
                <w:rStyle w:val="Hyperlink"/>
                <w:rFonts w:ascii="Times New Roman" w:hAnsi="Times New Roman" w:cs="Times New Roman"/>
                <w:noProof/>
                <w:sz w:val="24"/>
                <w:szCs w:val="24"/>
              </w:rPr>
              <w:t>4.3.</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Catatan dan perawatan gas</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_Toc65318722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18</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2"/>
            <w:tabs>
              <w:tab w:val="left" w:pos="880"/>
              <w:tab w:val="right" w:leader="dot" w:pos="7927"/>
            </w:tabs>
            <w:spacing w:line="276" w:lineRule="auto"/>
            <w:rPr>
              <w:rFonts w:ascii="Times New Roman" w:eastAsiaTheme="minorEastAsia" w:hAnsi="Times New Roman" w:cs="Times New Roman"/>
              <w:noProof/>
              <w:sz w:val="24"/>
              <w:szCs w:val="24"/>
            </w:rPr>
          </w:pPr>
          <w:hyperlink w:anchor="_Toc65318723" w:history="1">
            <w:r w:rsidRPr="00501ABF">
              <w:rPr>
                <w:rStyle w:val="Hyperlink"/>
                <w:rFonts w:ascii="Times New Roman" w:hAnsi="Times New Roman" w:cs="Times New Roman"/>
                <w:noProof/>
                <w:sz w:val="24"/>
                <w:szCs w:val="24"/>
              </w:rPr>
              <w:t>4.4.</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Posisi operasi</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_Toc65318723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19</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2"/>
            <w:tabs>
              <w:tab w:val="left" w:pos="880"/>
              <w:tab w:val="right" w:leader="dot" w:pos="7927"/>
            </w:tabs>
            <w:spacing w:line="276" w:lineRule="auto"/>
            <w:rPr>
              <w:rFonts w:ascii="Times New Roman" w:eastAsiaTheme="minorEastAsia" w:hAnsi="Times New Roman" w:cs="Times New Roman"/>
              <w:noProof/>
              <w:sz w:val="24"/>
              <w:szCs w:val="24"/>
            </w:rPr>
          </w:pPr>
          <w:hyperlink w:anchor="_Toc65318724" w:history="1">
            <w:r w:rsidRPr="00501ABF">
              <w:rPr>
                <w:rStyle w:val="Hyperlink"/>
                <w:rFonts w:ascii="Times New Roman" w:hAnsi="Times New Roman" w:cs="Times New Roman"/>
                <w:noProof/>
                <w:sz w:val="24"/>
                <w:szCs w:val="24"/>
              </w:rPr>
              <w:t>4.5.</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Potensi kecelekaan kerja</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_Toc65318724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19</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3"/>
            <w:tabs>
              <w:tab w:val="left" w:pos="1320"/>
              <w:tab w:val="right" w:leader="dot" w:pos="7927"/>
            </w:tabs>
            <w:spacing w:line="276" w:lineRule="auto"/>
            <w:rPr>
              <w:rFonts w:ascii="Times New Roman" w:eastAsiaTheme="minorEastAsia" w:hAnsi="Times New Roman" w:cs="Times New Roman"/>
              <w:noProof/>
              <w:sz w:val="24"/>
              <w:szCs w:val="24"/>
            </w:rPr>
          </w:pPr>
          <w:hyperlink w:anchor="_Toc65318725" w:history="1">
            <w:r w:rsidRPr="00501ABF">
              <w:rPr>
                <w:rStyle w:val="Hyperlink"/>
                <w:rFonts w:ascii="Times New Roman" w:hAnsi="Times New Roman" w:cs="Times New Roman"/>
                <w:noProof/>
                <w:sz w:val="24"/>
                <w:szCs w:val="24"/>
              </w:rPr>
              <w:t>4.5.1.</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Kesalahan umum</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_Toc65318725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19</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3"/>
            <w:tabs>
              <w:tab w:val="left" w:pos="1320"/>
              <w:tab w:val="right" w:leader="dot" w:pos="7927"/>
            </w:tabs>
            <w:spacing w:line="276" w:lineRule="auto"/>
            <w:rPr>
              <w:rFonts w:ascii="Times New Roman" w:eastAsiaTheme="minorEastAsia" w:hAnsi="Times New Roman" w:cs="Times New Roman"/>
              <w:noProof/>
              <w:sz w:val="24"/>
              <w:szCs w:val="24"/>
            </w:rPr>
          </w:pPr>
          <w:hyperlink w:anchor="_Toc65318726" w:history="1">
            <w:r w:rsidRPr="00501ABF">
              <w:rPr>
                <w:rStyle w:val="Hyperlink"/>
                <w:rFonts w:ascii="Times New Roman" w:hAnsi="Times New Roman" w:cs="Times New Roman"/>
                <w:noProof/>
                <w:sz w:val="24"/>
                <w:szCs w:val="24"/>
              </w:rPr>
              <w:t>4.5.2.</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Kesalahan khusus</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_Toc65318726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20</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2"/>
            <w:tabs>
              <w:tab w:val="left" w:pos="880"/>
              <w:tab w:val="right" w:leader="dot" w:pos="7927"/>
            </w:tabs>
            <w:spacing w:line="276" w:lineRule="auto"/>
            <w:rPr>
              <w:rFonts w:ascii="Times New Roman" w:eastAsiaTheme="minorEastAsia" w:hAnsi="Times New Roman" w:cs="Times New Roman"/>
              <w:noProof/>
              <w:sz w:val="24"/>
              <w:szCs w:val="24"/>
            </w:rPr>
          </w:pPr>
          <w:hyperlink w:anchor="_Toc65318727" w:history="1">
            <w:r w:rsidRPr="00501ABF">
              <w:rPr>
                <w:rStyle w:val="Hyperlink"/>
                <w:rFonts w:ascii="Times New Roman" w:hAnsi="Times New Roman" w:cs="Times New Roman"/>
                <w:noProof/>
                <w:sz w:val="24"/>
                <w:szCs w:val="24"/>
              </w:rPr>
              <w:t>4.6.</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Pemeliharaan</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_Toc65318727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20</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3"/>
            <w:tabs>
              <w:tab w:val="left" w:pos="1320"/>
              <w:tab w:val="right" w:leader="dot" w:pos="7927"/>
            </w:tabs>
            <w:spacing w:line="276" w:lineRule="auto"/>
            <w:rPr>
              <w:rFonts w:ascii="Times New Roman" w:eastAsiaTheme="minorEastAsia" w:hAnsi="Times New Roman" w:cs="Times New Roman"/>
              <w:noProof/>
              <w:sz w:val="24"/>
              <w:szCs w:val="24"/>
            </w:rPr>
          </w:pPr>
          <w:hyperlink w:anchor="_Toc65318728" w:history="1">
            <w:r w:rsidRPr="00501ABF">
              <w:rPr>
                <w:rStyle w:val="Hyperlink"/>
                <w:rFonts w:ascii="Times New Roman" w:hAnsi="Times New Roman" w:cs="Times New Roman"/>
                <w:noProof/>
                <w:sz w:val="24"/>
                <w:szCs w:val="24"/>
              </w:rPr>
              <w:t>4.6.1.</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keselamatan untuk pemeliharaan</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_Toc65318728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20</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3"/>
            <w:tabs>
              <w:tab w:val="left" w:pos="1320"/>
              <w:tab w:val="right" w:leader="dot" w:pos="7927"/>
            </w:tabs>
            <w:spacing w:line="276" w:lineRule="auto"/>
            <w:rPr>
              <w:rFonts w:ascii="Times New Roman" w:eastAsiaTheme="minorEastAsia" w:hAnsi="Times New Roman" w:cs="Times New Roman"/>
              <w:noProof/>
              <w:sz w:val="24"/>
              <w:szCs w:val="24"/>
            </w:rPr>
          </w:pPr>
          <w:hyperlink w:anchor="_Toc65318729" w:history="1">
            <w:r w:rsidRPr="00501ABF">
              <w:rPr>
                <w:rStyle w:val="Hyperlink"/>
                <w:rFonts w:ascii="Times New Roman" w:hAnsi="Times New Roman" w:cs="Times New Roman"/>
                <w:noProof/>
                <w:sz w:val="24"/>
                <w:szCs w:val="24"/>
              </w:rPr>
              <w:t>4.6.2.</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Program pemeliharaan</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_Toc65318729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21</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3"/>
            <w:tabs>
              <w:tab w:val="left" w:pos="1320"/>
              <w:tab w:val="right" w:leader="dot" w:pos="7927"/>
            </w:tabs>
            <w:spacing w:line="276" w:lineRule="auto"/>
            <w:rPr>
              <w:rFonts w:ascii="Times New Roman" w:eastAsiaTheme="minorEastAsia" w:hAnsi="Times New Roman" w:cs="Times New Roman"/>
              <w:noProof/>
              <w:sz w:val="24"/>
              <w:szCs w:val="24"/>
            </w:rPr>
          </w:pPr>
          <w:hyperlink w:anchor="_Toc65318730" w:history="1">
            <w:r w:rsidRPr="00501ABF">
              <w:rPr>
                <w:rStyle w:val="Hyperlink"/>
                <w:rFonts w:ascii="Times New Roman" w:hAnsi="Times New Roman" w:cs="Times New Roman"/>
                <w:noProof/>
                <w:sz w:val="24"/>
                <w:szCs w:val="24"/>
              </w:rPr>
              <w:t>4.6.3.</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Membuka pembakar</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_Toc65318730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24</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3"/>
            <w:tabs>
              <w:tab w:val="left" w:pos="1320"/>
              <w:tab w:val="right" w:leader="dot" w:pos="7927"/>
            </w:tabs>
            <w:spacing w:line="276" w:lineRule="auto"/>
            <w:rPr>
              <w:rFonts w:ascii="Times New Roman" w:eastAsiaTheme="minorEastAsia" w:hAnsi="Times New Roman" w:cs="Times New Roman"/>
              <w:noProof/>
              <w:sz w:val="24"/>
              <w:szCs w:val="24"/>
            </w:rPr>
          </w:pPr>
          <w:hyperlink w:anchor="_Toc65318731" w:history="1">
            <w:r w:rsidRPr="00501ABF">
              <w:rPr>
                <w:rStyle w:val="Hyperlink"/>
                <w:rFonts w:ascii="Times New Roman" w:hAnsi="Times New Roman" w:cs="Times New Roman"/>
                <w:noProof/>
                <w:sz w:val="24"/>
                <w:szCs w:val="24"/>
              </w:rPr>
              <w:t>4.6.4.</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Menutup Pembakar</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_Toc65318731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25</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1"/>
            <w:spacing w:line="276" w:lineRule="auto"/>
            <w:rPr>
              <w:rFonts w:eastAsiaTheme="minorEastAsia"/>
              <w:b w:val="0"/>
              <w:noProof/>
              <w:sz w:val="24"/>
              <w:szCs w:val="24"/>
            </w:rPr>
          </w:pPr>
          <w:hyperlink w:anchor="_Toc65318732" w:history="1">
            <w:r w:rsidRPr="00501ABF">
              <w:rPr>
                <w:rStyle w:val="Hyperlink"/>
                <w:b w:val="0"/>
                <w:noProof/>
                <w:sz w:val="24"/>
                <w:szCs w:val="24"/>
              </w:rPr>
              <w:t>BAB 5. PENUTUP</w:t>
            </w:r>
            <w:r w:rsidRPr="00501ABF">
              <w:rPr>
                <w:b w:val="0"/>
                <w:noProof/>
                <w:webHidden/>
                <w:sz w:val="24"/>
                <w:szCs w:val="24"/>
              </w:rPr>
              <w:tab/>
            </w:r>
            <w:r w:rsidRPr="00501ABF">
              <w:rPr>
                <w:b w:val="0"/>
                <w:noProof/>
                <w:webHidden/>
                <w:sz w:val="24"/>
                <w:szCs w:val="24"/>
              </w:rPr>
              <w:fldChar w:fldCharType="begin"/>
            </w:r>
            <w:r w:rsidRPr="00501ABF">
              <w:rPr>
                <w:b w:val="0"/>
                <w:noProof/>
                <w:webHidden/>
                <w:sz w:val="24"/>
                <w:szCs w:val="24"/>
              </w:rPr>
              <w:instrText xml:space="preserve"> PAGEREF _Toc65318732 \h </w:instrText>
            </w:r>
            <w:r w:rsidRPr="00501ABF">
              <w:rPr>
                <w:b w:val="0"/>
                <w:noProof/>
                <w:webHidden/>
                <w:sz w:val="24"/>
                <w:szCs w:val="24"/>
              </w:rPr>
            </w:r>
            <w:r w:rsidRPr="00501ABF">
              <w:rPr>
                <w:b w:val="0"/>
                <w:noProof/>
                <w:webHidden/>
                <w:sz w:val="24"/>
                <w:szCs w:val="24"/>
              </w:rPr>
              <w:fldChar w:fldCharType="separate"/>
            </w:r>
            <w:r w:rsidR="00CD4F9D">
              <w:rPr>
                <w:b w:val="0"/>
                <w:noProof/>
                <w:webHidden/>
                <w:sz w:val="24"/>
                <w:szCs w:val="24"/>
              </w:rPr>
              <w:t>26</w:t>
            </w:r>
            <w:r w:rsidRPr="00501ABF">
              <w:rPr>
                <w:b w:val="0"/>
                <w:noProof/>
                <w:webHidden/>
                <w:sz w:val="24"/>
                <w:szCs w:val="24"/>
              </w:rPr>
              <w:fldChar w:fldCharType="end"/>
            </w:r>
          </w:hyperlink>
        </w:p>
        <w:p w:rsidR="00240A81" w:rsidRPr="00501ABF" w:rsidRDefault="00240A81" w:rsidP="00501ABF">
          <w:pPr>
            <w:pStyle w:val="TOC2"/>
            <w:tabs>
              <w:tab w:val="left" w:pos="880"/>
              <w:tab w:val="right" w:leader="dot" w:pos="7927"/>
            </w:tabs>
            <w:spacing w:line="276" w:lineRule="auto"/>
            <w:rPr>
              <w:rFonts w:ascii="Times New Roman" w:eastAsiaTheme="minorEastAsia" w:hAnsi="Times New Roman" w:cs="Times New Roman"/>
              <w:noProof/>
              <w:sz w:val="24"/>
              <w:szCs w:val="24"/>
            </w:rPr>
          </w:pPr>
          <w:hyperlink w:anchor="_Toc65318733" w:history="1">
            <w:r w:rsidRPr="00501ABF">
              <w:rPr>
                <w:rStyle w:val="Hyperlink"/>
                <w:rFonts w:ascii="Times New Roman" w:hAnsi="Times New Roman" w:cs="Times New Roman"/>
                <w:noProof/>
                <w:sz w:val="24"/>
                <w:szCs w:val="24"/>
              </w:rPr>
              <w:t>5.1.</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Pelaksanaan Kerja Praktik</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_Toc65318733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26</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3"/>
            <w:tabs>
              <w:tab w:val="left" w:pos="1320"/>
              <w:tab w:val="right" w:leader="dot" w:pos="7927"/>
            </w:tabs>
            <w:spacing w:line="276" w:lineRule="auto"/>
            <w:rPr>
              <w:rFonts w:ascii="Times New Roman" w:eastAsiaTheme="minorEastAsia" w:hAnsi="Times New Roman" w:cs="Times New Roman"/>
              <w:noProof/>
              <w:sz w:val="24"/>
              <w:szCs w:val="24"/>
            </w:rPr>
          </w:pPr>
          <w:hyperlink w:anchor="_Toc65318734" w:history="1">
            <w:r w:rsidRPr="00501ABF">
              <w:rPr>
                <w:rStyle w:val="Hyperlink"/>
                <w:rFonts w:ascii="Times New Roman" w:hAnsi="Times New Roman" w:cs="Times New Roman"/>
                <w:noProof/>
                <w:sz w:val="24"/>
                <w:szCs w:val="24"/>
              </w:rPr>
              <w:t>5.1.1.</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Simpulan</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_Toc65318734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26</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3"/>
            <w:tabs>
              <w:tab w:val="left" w:pos="1320"/>
              <w:tab w:val="right" w:leader="dot" w:pos="7927"/>
            </w:tabs>
            <w:spacing w:line="276" w:lineRule="auto"/>
            <w:rPr>
              <w:rFonts w:ascii="Times New Roman" w:eastAsiaTheme="minorEastAsia" w:hAnsi="Times New Roman" w:cs="Times New Roman"/>
              <w:noProof/>
              <w:sz w:val="24"/>
              <w:szCs w:val="24"/>
            </w:rPr>
          </w:pPr>
          <w:hyperlink w:anchor="_Toc65318735" w:history="1">
            <w:r w:rsidRPr="00501ABF">
              <w:rPr>
                <w:rStyle w:val="Hyperlink"/>
                <w:rFonts w:ascii="Times New Roman" w:hAnsi="Times New Roman" w:cs="Times New Roman"/>
                <w:noProof/>
                <w:sz w:val="24"/>
                <w:szCs w:val="24"/>
              </w:rPr>
              <w:t>5.1.2.</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Saran</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_Toc65318735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26</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2"/>
            <w:tabs>
              <w:tab w:val="left" w:pos="880"/>
              <w:tab w:val="right" w:leader="dot" w:pos="7927"/>
            </w:tabs>
            <w:spacing w:line="276" w:lineRule="auto"/>
            <w:rPr>
              <w:rFonts w:ascii="Times New Roman" w:eastAsiaTheme="minorEastAsia" w:hAnsi="Times New Roman" w:cs="Times New Roman"/>
              <w:noProof/>
              <w:sz w:val="24"/>
              <w:szCs w:val="24"/>
            </w:rPr>
          </w:pPr>
          <w:hyperlink w:anchor="_Toc65318736" w:history="1">
            <w:r w:rsidRPr="00501ABF">
              <w:rPr>
                <w:rStyle w:val="Hyperlink"/>
                <w:rFonts w:ascii="Times New Roman" w:hAnsi="Times New Roman" w:cs="Times New Roman"/>
                <w:noProof/>
                <w:sz w:val="24"/>
                <w:szCs w:val="24"/>
              </w:rPr>
              <w:t>5.2.</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Substansi Materi kerja Praktik</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_Toc65318736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26</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3"/>
            <w:tabs>
              <w:tab w:val="left" w:pos="1320"/>
              <w:tab w:val="right" w:leader="dot" w:pos="7927"/>
            </w:tabs>
            <w:spacing w:line="276" w:lineRule="auto"/>
            <w:rPr>
              <w:rFonts w:ascii="Times New Roman" w:eastAsiaTheme="minorEastAsia" w:hAnsi="Times New Roman" w:cs="Times New Roman"/>
              <w:noProof/>
              <w:sz w:val="24"/>
              <w:szCs w:val="24"/>
            </w:rPr>
          </w:pPr>
          <w:hyperlink w:anchor="_Toc65318737" w:history="1">
            <w:r w:rsidRPr="00501ABF">
              <w:rPr>
                <w:rStyle w:val="Hyperlink"/>
                <w:rFonts w:ascii="Times New Roman" w:hAnsi="Times New Roman" w:cs="Times New Roman"/>
                <w:noProof/>
                <w:sz w:val="24"/>
                <w:szCs w:val="24"/>
              </w:rPr>
              <w:t>5.2.1.</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Simpulan</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_Toc65318737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26</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3"/>
            <w:tabs>
              <w:tab w:val="left" w:pos="1320"/>
              <w:tab w:val="right" w:leader="dot" w:pos="7927"/>
            </w:tabs>
            <w:spacing w:line="276" w:lineRule="auto"/>
            <w:rPr>
              <w:rFonts w:ascii="Times New Roman" w:eastAsiaTheme="minorEastAsia" w:hAnsi="Times New Roman" w:cs="Times New Roman"/>
              <w:noProof/>
              <w:sz w:val="24"/>
              <w:szCs w:val="24"/>
            </w:rPr>
          </w:pPr>
          <w:hyperlink w:anchor="_Toc65318738" w:history="1">
            <w:r w:rsidRPr="00501ABF">
              <w:rPr>
                <w:rStyle w:val="Hyperlink"/>
                <w:rFonts w:ascii="Times New Roman" w:hAnsi="Times New Roman" w:cs="Times New Roman"/>
                <w:noProof/>
                <w:sz w:val="24"/>
                <w:szCs w:val="24"/>
              </w:rPr>
              <w:t>5.2.2.</w:t>
            </w:r>
            <w:r w:rsidR="00501ABF">
              <w:rPr>
                <w:rFonts w:ascii="Times New Roman" w:eastAsiaTheme="minorEastAsia" w:hAnsi="Times New Roman" w:cs="Times New Roman"/>
                <w:noProof/>
                <w:sz w:val="24"/>
                <w:szCs w:val="24"/>
              </w:rPr>
              <w:t xml:space="preserve"> </w:t>
            </w:r>
            <w:r w:rsidRPr="00501ABF">
              <w:rPr>
                <w:rStyle w:val="Hyperlink"/>
                <w:rFonts w:ascii="Times New Roman" w:hAnsi="Times New Roman" w:cs="Times New Roman"/>
                <w:noProof/>
                <w:sz w:val="24"/>
                <w:szCs w:val="24"/>
              </w:rPr>
              <w:t>Saran</w:t>
            </w:r>
            <w:r w:rsidRPr="00501ABF">
              <w:rPr>
                <w:rFonts w:ascii="Times New Roman" w:hAnsi="Times New Roman" w:cs="Times New Roman"/>
                <w:noProof/>
                <w:webHidden/>
                <w:sz w:val="24"/>
                <w:szCs w:val="24"/>
              </w:rPr>
              <w:tab/>
            </w:r>
            <w:r w:rsidRPr="00501ABF">
              <w:rPr>
                <w:rFonts w:ascii="Times New Roman" w:hAnsi="Times New Roman" w:cs="Times New Roman"/>
                <w:noProof/>
                <w:webHidden/>
                <w:sz w:val="24"/>
                <w:szCs w:val="24"/>
              </w:rPr>
              <w:fldChar w:fldCharType="begin"/>
            </w:r>
            <w:r w:rsidRPr="00501ABF">
              <w:rPr>
                <w:rFonts w:ascii="Times New Roman" w:hAnsi="Times New Roman" w:cs="Times New Roman"/>
                <w:noProof/>
                <w:webHidden/>
                <w:sz w:val="24"/>
                <w:szCs w:val="24"/>
              </w:rPr>
              <w:instrText xml:space="preserve"> PAGEREF _Toc65318738 \h </w:instrText>
            </w:r>
            <w:r w:rsidRPr="00501ABF">
              <w:rPr>
                <w:rFonts w:ascii="Times New Roman" w:hAnsi="Times New Roman" w:cs="Times New Roman"/>
                <w:noProof/>
                <w:webHidden/>
                <w:sz w:val="24"/>
                <w:szCs w:val="24"/>
              </w:rPr>
            </w:r>
            <w:r w:rsidRPr="00501ABF">
              <w:rPr>
                <w:rFonts w:ascii="Times New Roman" w:hAnsi="Times New Roman" w:cs="Times New Roman"/>
                <w:noProof/>
                <w:webHidden/>
                <w:sz w:val="24"/>
                <w:szCs w:val="24"/>
              </w:rPr>
              <w:fldChar w:fldCharType="separate"/>
            </w:r>
            <w:r w:rsidR="00CD4F9D">
              <w:rPr>
                <w:rFonts w:ascii="Times New Roman" w:hAnsi="Times New Roman" w:cs="Times New Roman"/>
                <w:noProof/>
                <w:webHidden/>
                <w:sz w:val="24"/>
                <w:szCs w:val="24"/>
              </w:rPr>
              <w:t>27</w:t>
            </w:r>
            <w:r w:rsidRPr="00501ABF">
              <w:rPr>
                <w:rFonts w:ascii="Times New Roman" w:hAnsi="Times New Roman" w:cs="Times New Roman"/>
                <w:noProof/>
                <w:webHidden/>
                <w:sz w:val="24"/>
                <w:szCs w:val="24"/>
              </w:rPr>
              <w:fldChar w:fldCharType="end"/>
            </w:r>
          </w:hyperlink>
        </w:p>
        <w:p w:rsidR="00240A81" w:rsidRPr="00501ABF" w:rsidRDefault="00240A81" w:rsidP="00501ABF">
          <w:pPr>
            <w:pStyle w:val="TOC1"/>
            <w:spacing w:line="276" w:lineRule="auto"/>
            <w:rPr>
              <w:rFonts w:eastAsiaTheme="minorEastAsia"/>
              <w:b w:val="0"/>
              <w:noProof/>
              <w:sz w:val="24"/>
              <w:szCs w:val="24"/>
            </w:rPr>
          </w:pPr>
          <w:hyperlink w:anchor="_Toc65318739" w:history="1">
            <w:r w:rsidRPr="00501ABF">
              <w:rPr>
                <w:rStyle w:val="Hyperlink"/>
                <w:b w:val="0"/>
                <w:noProof/>
                <w:sz w:val="24"/>
                <w:szCs w:val="24"/>
              </w:rPr>
              <w:t>DAFTAR KEPUSTAKAAN</w:t>
            </w:r>
            <w:r w:rsidRPr="00501ABF">
              <w:rPr>
                <w:b w:val="0"/>
                <w:noProof/>
                <w:webHidden/>
                <w:sz w:val="24"/>
                <w:szCs w:val="24"/>
              </w:rPr>
              <w:tab/>
            </w:r>
            <w:r w:rsidRPr="00501ABF">
              <w:rPr>
                <w:b w:val="0"/>
                <w:noProof/>
                <w:webHidden/>
                <w:sz w:val="24"/>
                <w:szCs w:val="24"/>
              </w:rPr>
              <w:fldChar w:fldCharType="begin"/>
            </w:r>
            <w:r w:rsidRPr="00501ABF">
              <w:rPr>
                <w:b w:val="0"/>
                <w:noProof/>
                <w:webHidden/>
                <w:sz w:val="24"/>
                <w:szCs w:val="24"/>
              </w:rPr>
              <w:instrText xml:space="preserve"> PAGEREF _Toc65318739 \h </w:instrText>
            </w:r>
            <w:r w:rsidRPr="00501ABF">
              <w:rPr>
                <w:b w:val="0"/>
                <w:noProof/>
                <w:webHidden/>
                <w:sz w:val="24"/>
                <w:szCs w:val="24"/>
              </w:rPr>
            </w:r>
            <w:r w:rsidRPr="00501ABF">
              <w:rPr>
                <w:b w:val="0"/>
                <w:noProof/>
                <w:webHidden/>
                <w:sz w:val="24"/>
                <w:szCs w:val="24"/>
              </w:rPr>
              <w:fldChar w:fldCharType="separate"/>
            </w:r>
            <w:r w:rsidR="00CD4F9D">
              <w:rPr>
                <w:b w:val="0"/>
                <w:noProof/>
                <w:webHidden/>
                <w:sz w:val="24"/>
                <w:szCs w:val="24"/>
              </w:rPr>
              <w:t>28</w:t>
            </w:r>
            <w:r w:rsidRPr="00501ABF">
              <w:rPr>
                <w:b w:val="0"/>
                <w:noProof/>
                <w:webHidden/>
                <w:sz w:val="24"/>
                <w:szCs w:val="24"/>
              </w:rPr>
              <w:fldChar w:fldCharType="end"/>
            </w:r>
          </w:hyperlink>
        </w:p>
        <w:p w:rsidR="00E56EE6" w:rsidRPr="00501ABF" w:rsidRDefault="00E56EE6" w:rsidP="00501ABF">
          <w:pPr>
            <w:spacing w:line="276" w:lineRule="auto"/>
            <w:rPr>
              <w:rFonts w:ascii="Times New Roman" w:hAnsi="Times New Roman" w:cs="Times New Roman"/>
              <w:sz w:val="24"/>
              <w:szCs w:val="24"/>
            </w:rPr>
          </w:pPr>
          <w:r w:rsidRPr="00501ABF">
            <w:rPr>
              <w:rFonts w:ascii="Times New Roman" w:hAnsi="Times New Roman" w:cs="Times New Roman"/>
              <w:bCs/>
              <w:noProof/>
              <w:sz w:val="24"/>
              <w:szCs w:val="24"/>
            </w:rPr>
            <w:fldChar w:fldCharType="end"/>
          </w:r>
        </w:p>
      </w:sdtContent>
    </w:sdt>
    <w:p w:rsidR="00805E5E" w:rsidRPr="002D207E" w:rsidRDefault="005225B8" w:rsidP="00A42B31">
      <w:pPr>
        <w:spacing w:line="276" w:lineRule="auto"/>
        <w:rPr>
          <w:rFonts w:ascii="Times New Roman" w:eastAsiaTheme="majorEastAsia" w:hAnsi="Times New Roman" w:cs="Times New Roman"/>
          <w:b/>
          <w:sz w:val="28"/>
          <w:szCs w:val="32"/>
        </w:rPr>
      </w:pPr>
      <w:r w:rsidRPr="002D207E">
        <w:rPr>
          <w:rFonts w:ascii="Times New Roman" w:hAnsi="Times New Roman" w:cs="Times New Roman"/>
        </w:rPr>
        <w:br w:type="page"/>
      </w:r>
    </w:p>
    <w:p w:rsidR="00805E5E" w:rsidRPr="002D207E" w:rsidRDefault="005225B8" w:rsidP="00DA0534">
      <w:pPr>
        <w:pStyle w:val="Heading1"/>
      </w:pPr>
      <w:bookmarkStart w:id="16" w:name="_Toc65318687"/>
      <w:r w:rsidRPr="002D207E">
        <w:lastRenderedPageBreak/>
        <w:t>DAFTAR GAMBAR</w:t>
      </w:r>
      <w:bookmarkEnd w:id="16"/>
    </w:p>
    <w:p w:rsidR="00805E5E" w:rsidRPr="00FA449B" w:rsidRDefault="005225B8" w:rsidP="00A42B31">
      <w:pPr>
        <w:spacing w:line="360" w:lineRule="auto"/>
        <w:rPr>
          <w:rFonts w:ascii="Times New Roman" w:hAnsi="Times New Roman" w:cs="Times New Roman"/>
          <w:sz w:val="24"/>
        </w:rPr>
      </w:pPr>
      <w:r w:rsidRPr="00FA449B">
        <w:rPr>
          <w:rFonts w:ascii="Times New Roman" w:hAnsi="Times New Roman" w:cs="Times New Roman"/>
          <w:sz w:val="24"/>
        </w:rPr>
        <w:fldChar w:fldCharType="begin"/>
      </w:r>
      <w:r w:rsidRPr="00FA449B">
        <w:rPr>
          <w:rFonts w:ascii="Times New Roman" w:hAnsi="Times New Roman" w:cs="Times New Roman"/>
          <w:sz w:val="24"/>
        </w:rPr>
        <w:instrText xml:space="preserve"> TOC \h \z \c "Gambar 2." </w:instrText>
      </w:r>
      <w:r w:rsidRPr="00FA449B">
        <w:rPr>
          <w:rFonts w:ascii="Times New Roman" w:hAnsi="Times New Roman" w:cs="Times New Roman"/>
          <w:sz w:val="24"/>
        </w:rPr>
        <w:fldChar w:fldCharType="separate"/>
      </w:r>
    </w:p>
    <w:p w:rsidR="00805E5E" w:rsidRPr="00FA449B" w:rsidRDefault="00A42B31" w:rsidP="00A42B31">
      <w:pPr>
        <w:pStyle w:val="TableofFigures"/>
        <w:tabs>
          <w:tab w:val="right" w:leader="dot" w:pos="7927"/>
        </w:tabs>
        <w:spacing w:line="360" w:lineRule="auto"/>
        <w:rPr>
          <w:rFonts w:ascii="Times New Roman" w:eastAsiaTheme="minorEastAsia" w:hAnsi="Times New Roman" w:cs="Times New Roman"/>
          <w:sz w:val="24"/>
        </w:rPr>
      </w:pPr>
      <w:hyperlink w:anchor="_Toc60225074" w:history="1">
        <w:r w:rsidR="005225B8" w:rsidRPr="00FA449B">
          <w:rPr>
            <w:rStyle w:val="Hyperlink"/>
            <w:rFonts w:ascii="Times New Roman" w:hAnsi="Times New Roman" w:cs="Times New Roman"/>
            <w:b/>
            <w:sz w:val="24"/>
          </w:rPr>
          <w:t>Gambar 2.</w:t>
        </w:r>
        <w:r w:rsidR="005225B8" w:rsidRPr="00FA449B">
          <w:rPr>
            <w:rStyle w:val="Hyperlink"/>
            <w:rFonts w:ascii="Times New Roman" w:hAnsi="Times New Roman" w:cs="Times New Roman"/>
            <w:sz w:val="24"/>
          </w:rPr>
          <w:t xml:space="preserve"> 1</w:t>
        </w:r>
        <w:r w:rsidR="00FA449B">
          <w:rPr>
            <w:rStyle w:val="Hyperlink"/>
            <w:rFonts w:ascii="Times New Roman" w:hAnsi="Times New Roman" w:cs="Times New Roman"/>
            <w:sz w:val="24"/>
          </w:rPr>
          <w:t xml:space="preserve"> </w:t>
        </w:r>
        <w:r w:rsidR="005225B8" w:rsidRPr="00FA449B">
          <w:rPr>
            <w:rStyle w:val="Hyperlink"/>
            <w:rFonts w:ascii="Times New Roman" w:hAnsi="Times New Roman" w:cs="Times New Roman"/>
            <w:sz w:val="24"/>
          </w:rPr>
          <w:t>logo PT INDIRA DWI MITRA</w:t>
        </w:r>
        <w:r w:rsidR="005225B8" w:rsidRPr="00FA449B">
          <w:rPr>
            <w:rFonts w:ascii="Times New Roman" w:hAnsi="Times New Roman" w:cs="Times New Roman"/>
            <w:sz w:val="24"/>
          </w:rPr>
          <w:tab/>
        </w:r>
        <w:r w:rsidR="005225B8" w:rsidRPr="00FA449B">
          <w:rPr>
            <w:rFonts w:ascii="Times New Roman" w:hAnsi="Times New Roman" w:cs="Times New Roman"/>
            <w:sz w:val="24"/>
          </w:rPr>
          <w:fldChar w:fldCharType="begin"/>
        </w:r>
        <w:r w:rsidR="005225B8" w:rsidRPr="00FA449B">
          <w:rPr>
            <w:rFonts w:ascii="Times New Roman" w:hAnsi="Times New Roman" w:cs="Times New Roman"/>
            <w:sz w:val="24"/>
          </w:rPr>
          <w:instrText xml:space="preserve"> PAGEREF _Toc60225074 \h </w:instrText>
        </w:r>
        <w:r w:rsidR="005225B8" w:rsidRPr="00FA449B">
          <w:rPr>
            <w:rFonts w:ascii="Times New Roman" w:hAnsi="Times New Roman" w:cs="Times New Roman"/>
            <w:sz w:val="24"/>
          </w:rPr>
        </w:r>
        <w:r w:rsidR="005225B8" w:rsidRPr="00FA449B">
          <w:rPr>
            <w:rFonts w:ascii="Times New Roman" w:hAnsi="Times New Roman" w:cs="Times New Roman"/>
            <w:sz w:val="24"/>
          </w:rPr>
          <w:fldChar w:fldCharType="separate"/>
        </w:r>
        <w:r w:rsidR="005225B8" w:rsidRPr="00FA449B">
          <w:rPr>
            <w:rFonts w:ascii="Times New Roman" w:hAnsi="Times New Roman" w:cs="Times New Roman"/>
            <w:sz w:val="24"/>
          </w:rPr>
          <w:t>5</w:t>
        </w:r>
        <w:r w:rsidR="005225B8" w:rsidRPr="00FA449B">
          <w:rPr>
            <w:rFonts w:ascii="Times New Roman" w:hAnsi="Times New Roman" w:cs="Times New Roman"/>
            <w:sz w:val="24"/>
          </w:rPr>
          <w:fldChar w:fldCharType="end"/>
        </w:r>
      </w:hyperlink>
    </w:p>
    <w:p w:rsidR="00805E5E" w:rsidRPr="00FA449B" w:rsidRDefault="00A42B31" w:rsidP="00A42B31">
      <w:pPr>
        <w:pStyle w:val="TableofFigures"/>
        <w:tabs>
          <w:tab w:val="right" w:leader="dot" w:pos="7927"/>
        </w:tabs>
        <w:spacing w:line="360" w:lineRule="auto"/>
        <w:rPr>
          <w:rFonts w:ascii="Times New Roman" w:eastAsiaTheme="minorEastAsia" w:hAnsi="Times New Roman" w:cs="Times New Roman"/>
          <w:sz w:val="24"/>
        </w:rPr>
      </w:pPr>
      <w:hyperlink w:anchor="_Toc60225075" w:history="1">
        <w:r w:rsidR="005225B8" w:rsidRPr="00FA449B">
          <w:rPr>
            <w:rStyle w:val="Hyperlink"/>
            <w:rFonts w:ascii="Times New Roman" w:hAnsi="Times New Roman" w:cs="Times New Roman"/>
            <w:b/>
            <w:sz w:val="24"/>
          </w:rPr>
          <w:t>Gambar 2. 2</w:t>
        </w:r>
        <w:r w:rsidR="005225B8" w:rsidRPr="00FA449B">
          <w:rPr>
            <w:rStyle w:val="Hyperlink"/>
            <w:rFonts w:ascii="Times New Roman" w:hAnsi="Times New Roman" w:cs="Times New Roman"/>
            <w:sz w:val="24"/>
          </w:rPr>
          <w:t xml:space="preserve"> Struktur Organisasi PT INDIRA DWI MITRA</w:t>
        </w:r>
        <w:r w:rsidR="005225B8" w:rsidRPr="00FA449B">
          <w:rPr>
            <w:rFonts w:ascii="Times New Roman" w:hAnsi="Times New Roman" w:cs="Times New Roman"/>
            <w:sz w:val="24"/>
          </w:rPr>
          <w:tab/>
        </w:r>
        <w:r w:rsidR="005225B8" w:rsidRPr="00FA449B">
          <w:rPr>
            <w:rFonts w:ascii="Times New Roman" w:hAnsi="Times New Roman" w:cs="Times New Roman"/>
            <w:sz w:val="24"/>
          </w:rPr>
          <w:fldChar w:fldCharType="begin"/>
        </w:r>
        <w:r w:rsidR="005225B8" w:rsidRPr="00FA449B">
          <w:rPr>
            <w:rFonts w:ascii="Times New Roman" w:hAnsi="Times New Roman" w:cs="Times New Roman"/>
            <w:sz w:val="24"/>
          </w:rPr>
          <w:instrText xml:space="preserve"> PAGEREF _Toc60225075 \h </w:instrText>
        </w:r>
        <w:r w:rsidR="005225B8" w:rsidRPr="00FA449B">
          <w:rPr>
            <w:rFonts w:ascii="Times New Roman" w:hAnsi="Times New Roman" w:cs="Times New Roman"/>
            <w:sz w:val="24"/>
          </w:rPr>
        </w:r>
        <w:r w:rsidR="005225B8" w:rsidRPr="00FA449B">
          <w:rPr>
            <w:rFonts w:ascii="Times New Roman" w:hAnsi="Times New Roman" w:cs="Times New Roman"/>
            <w:sz w:val="24"/>
          </w:rPr>
          <w:fldChar w:fldCharType="separate"/>
        </w:r>
        <w:r w:rsidR="005225B8" w:rsidRPr="00FA449B">
          <w:rPr>
            <w:rFonts w:ascii="Times New Roman" w:hAnsi="Times New Roman" w:cs="Times New Roman"/>
            <w:sz w:val="24"/>
          </w:rPr>
          <w:t>7</w:t>
        </w:r>
        <w:r w:rsidR="005225B8" w:rsidRPr="00FA449B">
          <w:rPr>
            <w:rFonts w:ascii="Times New Roman" w:hAnsi="Times New Roman" w:cs="Times New Roman"/>
            <w:sz w:val="24"/>
          </w:rPr>
          <w:fldChar w:fldCharType="end"/>
        </w:r>
      </w:hyperlink>
    </w:p>
    <w:p w:rsidR="00805E5E" w:rsidRPr="00FA449B" w:rsidRDefault="005225B8" w:rsidP="00A42B31">
      <w:pPr>
        <w:spacing w:after="0" w:line="360" w:lineRule="auto"/>
        <w:rPr>
          <w:rFonts w:ascii="Times New Roman" w:hAnsi="Times New Roman" w:cs="Times New Roman"/>
          <w:sz w:val="24"/>
        </w:rPr>
      </w:pPr>
      <w:r w:rsidRPr="00FA449B">
        <w:rPr>
          <w:rFonts w:ascii="Times New Roman" w:hAnsi="Times New Roman" w:cs="Times New Roman"/>
          <w:sz w:val="24"/>
        </w:rPr>
        <w:fldChar w:fldCharType="end"/>
      </w:r>
      <w:r w:rsidRPr="00FA449B">
        <w:rPr>
          <w:rFonts w:ascii="Times New Roman" w:hAnsi="Times New Roman" w:cs="Times New Roman"/>
          <w:sz w:val="24"/>
        </w:rPr>
        <w:fldChar w:fldCharType="begin"/>
      </w:r>
      <w:r w:rsidRPr="00FA449B">
        <w:rPr>
          <w:rFonts w:ascii="Times New Roman" w:hAnsi="Times New Roman" w:cs="Times New Roman"/>
          <w:sz w:val="24"/>
        </w:rPr>
        <w:instrText xml:space="preserve"> TOC \h \z \c "Gambar 3." </w:instrText>
      </w:r>
      <w:r w:rsidRPr="00FA449B">
        <w:rPr>
          <w:rFonts w:ascii="Times New Roman" w:hAnsi="Times New Roman" w:cs="Times New Roman"/>
          <w:sz w:val="24"/>
        </w:rPr>
        <w:fldChar w:fldCharType="separate"/>
      </w:r>
    </w:p>
    <w:p w:rsidR="00805E5E" w:rsidRPr="00FA449B" w:rsidRDefault="00A42B31" w:rsidP="00A42B31">
      <w:pPr>
        <w:pStyle w:val="TableofFigures"/>
        <w:tabs>
          <w:tab w:val="right" w:leader="dot" w:pos="7927"/>
        </w:tabs>
        <w:spacing w:line="360" w:lineRule="auto"/>
        <w:rPr>
          <w:rFonts w:ascii="Times New Roman" w:eastAsiaTheme="minorEastAsia" w:hAnsi="Times New Roman" w:cs="Times New Roman"/>
          <w:sz w:val="24"/>
        </w:rPr>
      </w:pPr>
      <w:hyperlink w:anchor="_Toc60225104" w:history="1">
        <w:r w:rsidR="005225B8" w:rsidRPr="00FA449B">
          <w:rPr>
            <w:rStyle w:val="Hyperlink"/>
            <w:rFonts w:ascii="Times New Roman" w:hAnsi="Times New Roman" w:cs="Times New Roman"/>
            <w:b/>
            <w:sz w:val="24"/>
          </w:rPr>
          <w:t>Gambar 3. 1</w:t>
        </w:r>
        <w:r w:rsidR="00FA449B">
          <w:rPr>
            <w:rStyle w:val="Hyperlink"/>
            <w:rFonts w:ascii="Times New Roman" w:hAnsi="Times New Roman" w:cs="Times New Roman"/>
            <w:sz w:val="24"/>
          </w:rPr>
          <w:t xml:space="preserve"> </w:t>
        </w:r>
        <w:r w:rsidR="005225B8" w:rsidRPr="00FA449B">
          <w:rPr>
            <w:rStyle w:val="Hyperlink"/>
            <w:rFonts w:ascii="Times New Roman" w:hAnsi="Times New Roman" w:cs="Times New Roman"/>
            <w:sz w:val="24"/>
          </w:rPr>
          <w:t>Bahan baku atau bahan mentah</w:t>
        </w:r>
        <w:r w:rsidR="005225B8" w:rsidRPr="00FA449B">
          <w:rPr>
            <w:rFonts w:ascii="Times New Roman" w:hAnsi="Times New Roman" w:cs="Times New Roman"/>
            <w:sz w:val="24"/>
          </w:rPr>
          <w:tab/>
        </w:r>
        <w:r w:rsidR="005225B8" w:rsidRPr="00FA449B">
          <w:rPr>
            <w:rFonts w:ascii="Times New Roman" w:hAnsi="Times New Roman" w:cs="Times New Roman"/>
            <w:sz w:val="24"/>
          </w:rPr>
          <w:fldChar w:fldCharType="begin"/>
        </w:r>
        <w:r w:rsidR="005225B8" w:rsidRPr="00FA449B">
          <w:rPr>
            <w:rFonts w:ascii="Times New Roman" w:hAnsi="Times New Roman" w:cs="Times New Roman"/>
            <w:sz w:val="24"/>
          </w:rPr>
          <w:instrText xml:space="preserve"> PAGEREF _Toc60225104 \h </w:instrText>
        </w:r>
        <w:r w:rsidR="005225B8" w:rsidRPr="00FA449B">
          <w:rPr>
            <w:rFonts w:ascii="Times New Roman" w:hAnsi="Times New Roman" w:cs="Times New Roman"/>
            <w:sz w:val="24"/>
          </w:rPr>
        </w:r>
        <w:r w:rsidR="005225B8" w:rsidRPr="00FA449B">
          <w:rPr>
            <w:rFonts w:ascii="Times New Roman" w:hAnsi="Times New Roman" w:cs="Times New Roman"/>
            <w:sz w:val="24"/>
          </w:rPr>
          <w:fldChar w:fldCharType="separate"/>
        </w:r>
        <w:r w:rsidR="005225B8" w:rsidRPr="00FA449B">
          <w:rPr>
            <w:rFonts w:ascii="Times New Roman" w:hAnsi="Times New Roman" w:cs="Times New Roman"/>
            <w:sz w:val="24"/>
          </w:rPr>
          <w:t>11</w:t>
        </w:r>
        <w:r w:rsidR="005225B8" w:rsidRPr="00FA449B">
          <w:rPr>
            <w:rFonts w:ascii="Times New Roman" w:hAnsi="Times New Roman" w:cs="Times New Roman"/>
            <w:sz w:val="24"/>
          </w:rPr>
          <w:fldChar w:fldCharType="end"/>
        </w:r>
      </w:hyperlink>
    </w:p>
    <w:p w:rsidR="00805E5E" w:rsidRPr="00FA449B" w:rsidRDefault="00A42B31" w:rsidP="00A42B31">
      <w:pPr>
        <w:pStyle w:val="TableofFigures"/>
        <w:tabs>
          <w:tab w:val="right" w:leader="dot" w:pos="7927"/>
        </w:tabs>
        <w:spacing w:line="360" w:lineRule="auto"/>
        <w:rPr>
          <w:rFonts w:ascii="Times New Roman" w:eastAsiaTheme="minorEastAsia" w:hAnsi="Times New Roman" w:cs="Times New Roman"/>
          <w:sz w:val="24"/>
        </w:rPr>
      </w:pPr>
      <w:hyperlink w:anchor="_Toc60225105" w:history="1">
        <w:r w:rsidR="005225B8" w:rsidRPr="00FA449B">
          <w:rPr>
            <w:rStyle w:val="Hyperlink"/>
            <w:rFonts w:ascii="Times New Roman" w:hAnsi="Times New Roman" w:cs="Times New Roman"/>
            <w:b/>
            <w:sz w:val="24"/>
          </w:rPr>
          <w:t>Gambar 3. 2</w:t>
        </w:r>
        <w:r w:rsidR="005225B8" w:rsidRPr="00FA449B">
          <w:rPr>
            <w:rStyle w:val="Hyperlink"/>
            <w:rFonts w:ascii="Times New Roman" w:hAnsi="Times New Roman" w:cs="Times New Roman"/>
            <w:sz w:val="24"/>
          </w:rPr>
          <w:t xml:space="preserve"> Proses pemotongan</w:t>
        </w:r>
        <w:r w:rsidR="005225B8" w:rsidRPr="00FA449B">
          <w:rPr>
            <w:rFonts w:ascii="Times New Roman" w:hAnsi="Times New Roman" w:cs="Times New Roman"/>
            <w:sz w:val="24"/>
          </w:rPr>
          <w:tab/>
        </w:r>
        <w:r w:rsidR="005225B8" w:rsidRPr="00FA449B">
          <w:rPr>
            <w:rFonts w:ascii="Times New Roman" w:hAnsi="Times New Roman" w:cs="Times New Roman"/>
            <w:sz w:val="24"/>
          </w:rPr>
          <w:fldChar w:fldCharType="begin"/>
        </w:r>
        <w:r w:rsidR="005225B8" w:rsidRPr="00FA449B">
          <w:rPr>
            <w:rFonts w:ascii="Times New Roman" w:hAnsi="Times New Roman" w:cs="Times New Roman"/>
            <w:sz w:val="24"/>
          </w:rPr>
          <w:instrText xml:space="preserve"> PAGEREF _Toc60225105 \h </w:instrText>
        </w:r>
        <w:r w:rsidR="005225B8" w:rsidRPr="00FA449B">
          <w:rPr>
            <w:rFonts w:ascii="Times New Roman" w:hAnsi="Times New Roman" w:cs="Times New Roman"/>
            <w:sz w:val="24"/>
          </w:rPr>
        </w:r>
        <w:r w:rsidR="005225B8" w:rsidRPr="00FA449B">
          <w:rPr>
            <w:rFonts w:ascii="Times New Roman" w:hAnsi="Times New Roman" w:cs="Times New Roman"/>
            <w:sz w:val="24"/>
          </w:rPr>
          <w:fldChar w:fldCharType="separate"/>
        </w:r>
        <w:r w:rsidR="005225B8" w:rsidRPr="00FA449B">
          <w:rPr>
            <w:rFonts w:ascii="Times New Roman" w:hAnsi="Times New Roman" w:cs="Times New Roman"/>
            <w:sz w:val="24"/>
          </w:rPr>
          <w:t>12</w:t>
        </w:r>
        <w:r w:rsidR="005225B8" w:rsidRPr="00FA449B">
          <w:rPr>
            <w:rFonts w:ascii="Times New Roman" w:hAnsi="Times New Roman" w:cs="Times New Roman"/>
            <w:sz w:val="24"/>
          </w:rPr>
          <w:fldChar w:fldCharType="end"/>
        </w:r>
      </w:hyperlink>
    </w:p>
    <w:p w:rsidR="00805E5E" w:rsidRPr="00FA449B" w:rsidRDefault="00A42B31" w:rsidP="00A42B31">
      <w:pPr>
        <w:pStyle w:val="TableofFigures"/>
        <w:tabs>
          <w:tab w:val="right" w:leader="dot" w:pos="7927"/>
        </w:tabs>
        <w:spacing w:line="360" w:lineRule="auto"/>
        <w:rPr>
          <w:rFonts w:ascii="Times New Roman" w:eastAsiaTheme="minorEastAsia" w:hAnsi="Times New Roman" w:cs="Times New Roman"/>
          <w:sz w:val="24"/>
        </w:rPr>
      </w:pPr>
      <w:hyperlink w:anchor="_Toc60225106" w:history="1">
        <w:r w:rsidR="005225B8" w:rsidRPr="00FA449B">
          <w:rPr>
            <w:rStyle w:val="Hyperlink"/>
            <w:rFonts w:ascii="Times New Roman" w:hAnsi="Times New Roman" w:cs="Times New Roman"/>
            <w:b/>
            <w:sz w:val="24"/>
          </w:rPr>
          <w:t>Gambar 3. 3</w:t>
        </w:r>
        <w:r w:rsidR="005225B8" w:rsidRPr="00FA449B">
          <w:rPr>
            <w:rStyle w:val="Hyperlink"/>
            <w:rFonts w:ascii="Times New Roman" w:hAnsi="Times New Roman" w:cs="Times New Roman"/>
            <w:sz w:val="24"/>
          </w:rPr>
          <w:t xml:space="preserve"> Proses pengelasan</w:t>
        </w:r>
        <w:r w:rsidR="005225B8" w:rsidRPr="00FA449B">
          <w:rPr>
            <w:rFonts w:ascii="Times New Roman" w:hAnsi="Times New Roman" w:cs="Times New Roman"/>
            <w:sz w:val="24"/>
          </w:rPr>
          <w:tab/>
        </w:r>
        <w:r w:rsidR="005225B8" w:rsidRPr="00FA449B">
          <w:rPr>
            <w:rFonts w:ascii="Times New Roman" w:hAnsi="Times New Roman" w:cs="Times New Roman"/>
            <w:sz w:val="24"/>
          </w:rPr>
          <w:fldChar w:fldCharType="begin"/>
        </w:r>
        <w:r w:rsidR="005225B8" w:rsidRPr="00FA449B">
          <w:rPr>
            <w:rFonts w:ascii="Times New Roman" w:hAnsi="Times New Roman" w:cs="Times New Roman"/>
            <w:sz w:val="24"/>
          </w:rPr>
          <w:instrText xml:space="preserve"> PAGEREF _Toc60225106 \h </w:instrText>
        </w:r>
        <w:r w:rsidR="005225B8" w:rsidRPr="00FA449B">
          <w:rPr>
            <w:rFonts w:ascii="Times New Roman" w:hAnsi="Times New Roman" w:cs="Times New Roman"/>
            <w:sz w:val="24"/>
          </w:rPr>
        </w:r>
        <w:r w:rsidR="005225B8" w:rsidRPr="00FA449B">
          <w:rPr>
            <w:rFonts w:ascii="Times New Roman" w:hAnsi="Times New Roman" w:cs="Times New Roman"/>
            <w:sz w:val="24"/>
          </w:rPr>
          <w:fldChar w:fldCharType="separate"/>
        </w:r>
        <w:r w:rsidR="005225B8" w:rsidRPr="00FA449B">
          <w:rPr>
            <w:rFonts w:ascii="Times New Roman" w:hAnsi="Times New Roman" w:cs="Times New Roman"/>
            <w:sz w:val="24"/>
          </w:rPr>
          <w:t>13</w:t>
        </w:r>
        <w:r w:rsidR="005225B8" w:rsidRPr="00FA449B">
          <w:rPr>
            <w:rFonts w:ascii="Times New Roman" w:hAnsi="Times New Roman" w:cs="Times New Roman"/>
            <w:sz w:val="24"/>
          </w:rPr>
          <w:fldChar w:fldCharType="end"/>
        </w:r>
      </w:hyperlink>
    </w:p>
    <w:p w:rsidR="00EB3943" w:rsidRPr="00FA449B" w:rsidRDefault="005225B8" w:rsidP="00A42B31">
      <w:pPr>
        <w:pStyle w:val="NoSpacing"/>
        <w:spacing w:line="360" w:lineRule="auto"/>
        <w:rPr>
          <w:rFonts w:ascii="Times New Roman" w:hAnsi="Times New Roman" w:cs="Times New Roman"/>
          <w:noProof/>
          <w:sz w:val="24"/>
        </w:rPr>
      </w:pPr>
      <w:r w:rsidRPr="00FA449B">
        <w:rPr>
          <w:rFonts w:ascii="Times New Roman" w:hAnsi="Times New Roman" w:cs="Times New Roman"/>
          <w:sz w:val="24"/>
        </w:rPr>
        <w:fldChar w:fldCharType="end"/>
      </w:r>
      <w:r w:rsidRPr="00FA449B">
        <w:rPr>
          <w:rFonts w:ascii="Times New Roman" w:hAnsi="Times New Roman" w:cs="Times New Roman"/>
          <w:sz w:val="24"/>
        </w:rPr>
        <w:fldChar w:fldCharType="begin"/>
      </w:r>
      <w:r w:rsidRPr="00FA449B">
        <w:rPr>
          <w:rFonts w:ascii="Times New Roman" w:hAnsi="Times New Roman" w:cs="Times New Roman"/>
          <w:sz w:val="24"/>
        </w:rPr>
        <w:instrText xml:space="preserve"> TOC \h \z \c "Gambar 4." </w:instrText>
      </w:r>
      <w:r w:rsidRPr="00FA449B">
        <w:rPr>
          <w:rFonts w:ascii="Times New Roman" w:hAnsi="Times New Roman" w:cs="Times New Roman"/>
          <w:sz w:val="24"/>
        </w:rPr>
        <w:fldChar w:fldCharType="separate"/>
      </w:r>
    </w:p>
    <w:p w:rsidR="00EB3943" w:rsidRPr="00FA449B" w:rsidRDefault="00A42B31" w:rsidP="00A42B31">
      <w:pPr>
        <w:pStyle w:val="TableofFigures"/>
        <w:tabs>
          <w:tab w:val="right" w:leader="dot" w:pos="7927"/>
        </w:tabs>
        <w:spacing w:line="360" w:lineRule="auto"/>
        <w:rPr>
          <w:rFonts w:ascii="Times New Roman" w:eastAsiaTheme="minorEastAsia" w:hAnsi="Times New Roman" w:cs="Times New Roman"/>
          <w:noProof/>
          <w:sz w:val="24"/>
        </w:rPr>
      </w:pPr>
      <w:hyperlink w:anchor="_Toc60670201" w:history="1">
        <w:r w:rsidR="00EB3943" w:rsidRPr="00FA449B">
          <w:rPr>
            <w:rStyle w:val="Hyperlink"/>
            <w:rFonts w:ascii="Times New Roman" w:hAnsi="Times New Roman" w:cs="Times New Roman"/>
            <w:b/>
            <w:noProof/>
            <w:sz w:val="24"/>
          </w:rPr>
          <w:t>Gambar 4. 1</w:t>
        </w:r>
        <w:r w:rsidR="00EB3943" w:rsidRPr="00FA449B">
          <w:rPr>
            <w:rStyle w:val="Hyperlink"/>
            <w:rFonts w:ascii="Times New Roman" w:hAnsi="Times New Roman" w:cs="Times New Roman"/>
            <w:noProof/>
            <w:sz w:val="24"/>
          </w:rPr>
          <w:t xml:space="preserve"> Burner</w:t>
        </w:r>
        <w:r w:rsidR="00EB3943" w:rsidRPr="00FA449B">
          <w:rPr>
            <w:rFonts w:ascii="Times New Roman" w:hAnsi="Times New Roman" w:cs="Times New Roman"/>
            <w:noProof/>
            <w:webHidden/>
            <w:sz w:val="24"/>
          </w:rPr>
          <w:tab/>
        </w:r>
        <w:r w:rsidR="00EB3943" w:rsidRPr="00FA449B">
          <w:rPr>
            <w:rFonts w:ascii="Times New Roman" w:hAnsi="Times New Roman" w:cs="Times New Roman"/>
            <w:noProof/>
            <w:webHidden/>
            <w:sz w:val="24"/>
          </w:rPr>
          <w:fldChar w:fldCharType="begin"/>
        </w:r>
        <w:r w:rsidR="00EB3943" w:rsidRPr="00FA449B">
          <w:rPr>
            <w:rFonts w:ascii="Times New Roman" w:hAnsi="Times New Roman" w:cs="Times New Roman"/>
            <w:noProof/>
            <w:webHidden/>
            <w:sz w:val="24"/>
          </w:rPr>
          <w:instrText xml:space="preserve"> PAGEREF _Toc60670201 \h </w:instrText>
        </w:r>
        <w:r w:rsidR="00EB3943" w:rsidRPr="00FA449B">
          <w:rPr>
            <w:rFonts w:ascii="Times New Roman" w:hAnsi="Times New Roman" w:cs="Times New Roman"/>
            <w:noProof/>
            <w:webHidden/>
            <w:sz w:val="24"/>
          </w:rPr>
        </w:r>
        <w:r w:rsidR="00EB3943" w:rsidRPr="00FA449B">
          <w:rPr>
            <w:rFonts w:ascii="Times New Roman" w:hAnsi="Times New Roman" w:cs="Times New Roman"/>
            <w:noProof/>
            <w:webHidden/>
            <w:sz w:val="24"/>
          </w:rPr>
          <w:fldChar w:fldCharType="separate"/>
        </w:r>
        <w:r w:rsidR="00E43B1B" w:rsidRPr="00FA449B">
          <w:rPr>
            <w:rFonts w:ascii="Times New Roman" w:hAnsi="Times New Roman" w:cs="Times New Roman"/>
            <w:noProof/>
            <w:webHidden/>
            <w:sz w:val="24"/>
          </w:rPr>
          <w:t>16</w:t>
        </w:r>
        <w:r w:rsidR="00EB3943" w:rsidRPr="00FA449B">
          <w:rPr>
            <w:rFonts w:ascii="Times New Roman" w:hAnsi="Times New Roman" w:cs="Times New Roman"/>
            <w:noProof/>
            <w:webHidden/>
            <w:sz w:val="24"/>
          </w:rPr>
          <w:fldChar w:fldCharType="end"/>
        </w:r>
      </w:hyperlink>
    </w:p>
    <w:p w:rsidR="00EB3943" w:rsidRPr="00FA449B" w:rsidRDefault="00A42B31" w:rsidP="00A42B31">
      <w:pPr>
        <w:pStyle w:val="TableofFigures"/>
        <w:tabs>
          <w:tab w:val="right" w:leader="dot" w:pos="7927"/>
        </w:tabs>
        <w:spacing w:line="360" w:lineRule="auto"/>
        <w:rPr>
          <w:rFonts w:ascii="Times New Roman" w:eastAsiaTheme="minorEastAsia" w:hAnsi="Times New Roman" w:cs="Times New Roman"/>
          <w:noProof/>
          <w:sz w:val="24"/>
        </w:rPr>
      </w:pPr>
      <w:hyperlink w:anchor="_Toc60670202" w:history="1">
        <w:r w:rsidR="00EB3943" w:rsidRPr="00FA449B">
          <w:rPr>
            <w:rStyle w:val="Hyperlink"/>
            <w:rFonts w:ascii="Times New Roman" w:hAnsi="Times New Roman" w:cs="Times New Roman"/>
            <w:b/>
            <w:noProof/>
            <w:sz w:val="24"/>
          </w:rPr>
          <w:t>Gambar 4. 2</w:t>
        </w:r>
        <w:r w:rsidR="00EB3943" w:rsidRPr="00FA449B">
          <w:rPr>
            <w:rStyle w:val="Hyperlink"/>
            <w:rFonts w:ascii="Times New Roman" w:hAnsi="Times New Roman" w:cs="Times New Roman"/>
            <w:noProof/>
            <w:sz w:val="24"/>
          </w:rPr>
          <w:t xml:space="preserve"> Deskripsi Bu</w:t>
        </w:r>
        <w:r w:rsidR="00E43B1B" w:rsidRPr="00FA449B">
          <w:rPr>
            <w:rStyle w:val="Hyperlink"/>
            <w:rFonts w:ascii="Times New Roman" w:hAnsi="Times New Roman" w:cs="Times New Roman"/>
            <w:noProof/>
            <w:sz w:val="24"/>
          </w:rPr>
          <w:t>r</w:t>
        </w:r>
        <w:r w:rsidR="00EB3943" w:rsidRPr="00FA449B">
          <w:rPr>
            <w:rStyle w:val="Hyperlink"/>
            <w:rFonts w:ascii="Times New Roman" w:hAnsi="Times New Roman" w:cs="Times New Roman"/>
            <w:noProof/>
            <w:sz w:val="24"/>
          </w:rPr>
          <w:t>ner</w:t>
        </w:r>
        <w:r w:rsidR="00EB3943" w:rsidRPr="00FA449B">
          <w:rPr>
            <w:rFonts w:ascii="Times New Roman" w:hAnsi="Times New Roman" w:cs="Times New Roman"/>
            <w:noProof/>
            <w:webHidden/>
            <w:sz w:val="24"/>
          </w:rPr>
          <w:tab/>
        </w:r>
        <w:r w:rsidR="00EB3943" w:rsidRPr="00FA449B">
          <w:rPr>
            <w:rFonts w:ascii="Times New Roman" w:hAnsi="Times New Roman" w:cs="Times New Roman"/>
            <w:noProof/>
            <w:webHidden/>
            <w:sz w:val="24"/>
          </w:rPr>
          <w:fldChar w:fldCharType="begin"/>
        </w:r>
        <w:r w:rsidR="00EB3943" w:rsidRPr="00FA449B">
          <w:rPr>
            <w:rFonts w:ascii="Times New Roman" w:hAnsi="Times New Roman" w:cs="Times New Roman"/>
            <w:noProof/>
            <w:webHidden/>
            <w:sz w:val="24"/>
          </w:rPr>
          <w:instrText xml:space="preserve"> PAGEREF _Toc60670202 \h </w:instrText>
        </w:r>
        <w:r w:rsidR="00EB3943" w:rsidRPr="00FA449B">
          <w:rPr>
            <w:rFonts w:ascii="Times New Roman" w:hAnsi="Times New Roman" w:cs="Times New Roman"/>
            <w:noProof/>
            <w:webHidden/>
            <w:sz w:val="24"/>
          </w:rPr>
        </w:r>
        <w:r w:rsidR="00EB3943" w:rsidRPr="00FA449B">
          <w:rPr>
            <w:rFonts w:ascii="Times New Roman" w:hAnsi="Times New Roman" w:cs="Times New Roman"/>
            <w:noProof/>
            <w:webHidden/>
            <w:sz w:val="24"/>
          </w:rPr>
          <w:fldChar w:fldCharType="separate"/>
        </w:r>
        <w:r w:rsidR="00E43B1B" w:rsidRPr="00FA449B">
          <w:rPr>
            <w:rFonts w:ascii="Times New Roman" w:hAnsi="Times New Roman" w:cs="Times New Roman"/>
            <w:noProof/>
            <w:webHidden/>
            <w:sz w:val="24"/>
          </w:rPr>
          <w:t>17</w:t>
        </w:r>
        <w:r w:rsidR="00EB3943" w:rsidRPr="00FA449B">
          <w:rPr>
            <w:rFonts w:ascii="Times New Roman" w:hAnsi="Times New Roman" w:cs="Times New Roman"/>
            <w:noProof/>
            <w:webHidden/>
            <w:sz w:val="24"/>
          </w:rPr>
          <w:fldChar w:fldCharType="end"/>
        </w:r>
      </w:hyperlink>
    </w:p>
    <w:p w:rsidR="00EB3943" w:rsidRPr="00FA449B" w:rsidRDefault="00A42B31" w:rsidP="00A42B31">
      <w:pPr>
        <w:pStyle w:val="TableofFigures"/>
        <w:tabs>
          <w:tab w:val="right" w:leader="dot" w:pos="7927"/>
        </w:tabs>
        <w:spacing w:line="360" w:lineRule="auto"/>
        <w:rPr>
          <w:rFonts w:ascii="Times New Roman" w:eastAsiaTheme="minorEastAsia" w:hAnsi="Times New Roman" w:cs="Times New Roman"/>
          <w:noProof/>
          <w:sz w:val="24"/>
        </w:rPr>
      </w:pPr>
      <w:hyperlink w:anchor="_Toc60670203" w:history="1">
        <w:r w:rsidR="00EB3943" w:rsidRPr="00FA449B">
          <w:rPr>
            <w:rStyle w:val="Hyperlink"/>
            <w:rFonts w:ascii="Times New Roman" w:hAnsi="Times New Roman" w:cs="Times New Roman"/>
            <w:b/>
            <w:noProof/>
            <w:sz w:val="24"/>
          </w:rPr>
          <w:t>Gambar 4. 3</w:t>
        </w:r>
        <w:r w:rsidR="00EB3943" w:rsidRPr="00FA449B">
          <w:rPr>
            <w:rStyle w:val="Hyperlink"/>
            <w:rFonts w:ascii="Times New Roman" w:hAnsi="Times New Roman" w:cs="Times New Roman"/>
            <w:noProof/>
            <w:sz w:val="24"/>
          </w:rPr>
          <w:t xml:space="preserve"> Deskripsi Burner</w:t>
        </w:r>
        <w:r w:rsidR="00EB3943" w:rsidRPr="00FA449B">
          <w:rPr>
            <w:rFonts w:ascii="Times New Roman" w:hAnsi="Times New Roman" w:cs="Times New Roman"/>
            <w:noProof/>
            <w:webHidden/>
            <w:sz w:val="24"/>
          </w:rPr>
          <w:tab/>
        </w:r>
        <w:r w:rsidR="00EB3943" w:rsidRPr="00FA449B">
          <w:rPr>
            <w:rFonts w:ascii="Times New Roman" w:hAnsi="Times New Roman" w:cs="Times New Roman"/>
            <w:noProof/>
            <w:webHidden/>
            <w:sz w:val="24"/>
          </w:rPr>
          <w:fldChar w:fldCharType="begin"/>
        </w:r>
        <w:r w:rsidR="00EB3943" w:rsidRPr="00FA449B">
          <w:rPr>
            <w:rFonts w:ascii="Times New Roman" w:hAnsi="Times New Roman" w:cs="Times New Roman"/>
            <w:noProof/>
            <w:webHidden/>
            <w:sz w:val="24"/>
          </w:rPr>
          <w:instrText xml:space="preserve"> PAGEREF _Toc60670203 \h </w:instrText>
        </w:r>
        <w:r w:rsidR="00EB3943" w:rsidRPr="00FA449B">
          <w:rPr>
            <w:rFonts w:ascii="Times New Roman" w:hAnsi="Times New Roman" w:cs="Times New Roman"/>
            <w:noProof/>
            <w:webHidden/>
            <w:sz w:val="24"/>
          </w:rPr>
        </w:r>
        <w:r w:rsidR="00EB3943" w:rsidRPr="00FA449B">
          <w:rPr>
            <w:rFonts w:ascii="Times New Roman" w:hAnsi="Times New Roman" w:cs="Times New Roman"/>
            <w:noProof/>
            <w:webHidden/>
            <w:sz w:val="24"/>
          </w:rPr>
          <w:fldChar w:fldCharType="separate"/>
        </w:r>
        <w:r w:rsidR="00E43B1B" w:rsidRPr="00FA449B">
          <w:rPr>
            <w:rFonts w:ascii="Times New Roman" w:hAnsi="Times New Roman" w:cs="Times New Roman"/>
            <w:noProof/>
            <w:webHidden/>
            <w:sz w:val="24"/>
          </w:rPr>
          <w:t>18</w:t>
        </w:r>
        <w:r w:rsidR="00EB3943" w:rsidRPr="00FA449B">
          <w:rPr>
            <w:rFonts w:ascii="Times New Roman" w:hAnsi="Times New Roman" w:cs="Times New Roman"/>
            <w:noProof/>
            <w:webHidden/>
            <w:sz w:val="24"/>
          </w:rPr>
          <w:fldChar w:fldCharType="end"/>
        </w:r>
      </w:hyperlink>
    </w:p>
    <w:p w:rsidR="00EB3943" w:rsidRPr="00FA449B" w:rsidRDefault="00A42B31" w:rsidP="00A42B31">
      <w:pPr>
        <w:pStyle w:val="TableofFigures"/>
        <w:tabs>
          <w:tab w:val="right" w:leader="dot" w:pos="7927"/>
        </w:tabs>
        <w:spacing w:line="360" w:lineRule="auto"/>
        <w:rPr>
          <w:rFonts w:ascii="Times New Roman" w:eastAsiaTheme="minorEastAsia" w:hAnsi="Times New Roman" w:cs="Times New Roman"/>
          <w:noProof/>
          <w:sz w:val="24"/>
        </w:rPr>
      </w:pPr>
      <w:hyperlink w:anchor="_Toc60670204" w:history="1">
        <w:r w:rsidR="00EB3943" w:rsidRPr="00FA449B">
          <w:rPr>
            <w:rStyle w:val="Hyperlink"/>
            <w:rFonts w:ascii="Times New Roman" w:hAnsi="Times New Roman" w:cs="Times New Roman"/>
            <w:b/>
            <w:noProof/>
            <w:sz w:val="24"/>
          </w:rPr>
          <w:t>Gambar 4. 4</w:t>
        </w:r>
        <w:r w:rsidR="00EB3943" w:rsidRPr="00FA449B">
          <w:rPr>
            <w:rStyle w:val="Hyperlink"/>
            <w:rFonts w:ascii="Times New Roman" w:hAnsi="Times New Roman" w:cs="Times New Roman"/>
            <w:noProof/>
            <w:sz w:val="24"/>
          </w:rPr>
          <w:t xml:space="preserve"> Posisi Operasi</w:t>
        </w:r>
        <w:r w:rsidR="00EB3943" w:rsidRPr="00FA449B">
          <w:rPr>
            <w:rFonts w:ascii="Times New Roman" w:hAnsi="Times New Roman" w:cs="Times New Roman"/>
            <w:noProof/>
            <w:webHidden/>
            <w:sz w:val="24"/>
          </w:rPr>
          <w:tab/>
        </w:r>
        <w:r w:rsidR="00EB3943" w:rsidRPr="00FA449B">
          <w:rPr>
            <w:rFonts w:ascii="Times New Roman" w:hAnsi="Times New Roman" w:cs="Times New Roman"/>
            <w:noProof/>
            <w:webHidden/>
            <w:sz w:val="24"/>
          </w:rPr>
          <w:fldChar w:fldCharType="begin"/>
        </w:r>
        <w:r w:rsidR="00EB3943" w:rsidRPr="00FA449B">
          <w:rPr>
            <w:rFonts w:ascii="Times New Roman" w:hAnsi="Times New Roman" w:cs="Times New Roman"/>
            <w:noProof/>
            <w:webHidden/>
            <w:sz w:val="24"/>
          </w:rPr>
          <w:instrText xml:space="preserve"> PAGEREF _Toc60670204 \h </w:instrText>
        </w:r>
        <w:r w:rsidR="00EB3943" w:rsidRPr="00FA449B">
          <w:rPr>
            <w:rFonts w:ascii="Times New Roman" w:hAnsi="Times New Roman" w:cs="Times New Roman"/>
            <w:noProof/>
            <w:webHidden/>
            <w:sz w:val="24"/>
          </w:rPr>
        </w:r>
        <w:r w:rsidR="00EB3943" w:rsidRPr="00FA449B">
          <w:rPr>
            <w:rFonts w:ascii="Times New Roman" w:hAnsi="Times New Roman" w:cs="Times New Roman"/>
            <w:noProof/>
            <w:webHidden/>
            <w:sz w:val="24"/>
          </w:rPr>
          <w:fldChar w:fldCharType="separate"/>
        </w:r>
        <w:r w:rsidR="00E43B1B" w:rsidRPr="00FA449B">
          <w:rPr>
            <w:rFonts w:ascii="Times New Roman" w:hAnsi="Times New Roman" w:cs="Times New Roman"/>
            <w:noProof/>
            <w:webHidden/>
            <w:sz w:val="24"/>
          </w:rPr>
          <w:t>20</w:t>
        </w:r>
        <w:r w:rsidR="00EB3943" w:rsidRPr="00FA449B">
          <w:rPr>
            <w:rFonts w:ascii="Times New Roman" w:hAnsi="Times New Roman" w:cs="Times New Roman"/>
            <w:noProof/>
            <w:webHidden/>
            <w:sz w:val="24"/>
          </w:rPr>
          <w:fldChar w:fldCharType="end"/>
        </w:r>
      </w:hyperlink>
    </w:p>
    <w:p w:rsidR="00EB3943" w:rsidRPr="00FA449B" w:rsidRDefault="00A42B31" w:rsidP="00A42B31">
      <w:pPr>
        <w:pStyle w:val="TableofFigures"/>
        <w:tabs>
          <w:tab w:val="right" w:leader="dot" w:pos="7927"/>
        </w:tabs>
        <w:spacing w:line="360" w:lineRule="auto"/>
        <w:rPr>
          <w:rFonts w:ascii="Times New Roman" w:eastAsiaTheme="minorEastAsia" w:hAnsi="Times New Roman" w:cs="Times New Roman"/>
          <w:noProof/>
          <w:sz w:val="24"/>
        </w:rPr>
      </w:pPr>
      <w:hyperlink w:anchor="_Toc60670205" w:history="1">
        <w:r w:rsidR="00EB3943" w:rsidRPr="00FA449B">
          <w:rPr>
            <w:rStyle w:val="Hyperlink"/>
            <w:rFonts w:ascii="Times New Roman" w:hAnsi="Times New Roman" w:cs="Times New Roman"/>
            <w:b/>
            <w:noProof/>
            <w:sz w:val="24"/>
          </w:rPr>
          <w:t>Gambar 4. 5</w:t>
        </w:r>
        <w:r w:rsidR="00EB3943" w:rsidRPr="00FA449B">
          <w:rPr>
            <w:rStyle w:val="Hyperlink"/>
            <w:rFonts w:ascii="Times New Roman" w:hAnsi="Times New Roman" w:cs="Times New Roman"/>
            <w:noProof/>
            <w:sz w:val="24"/>
          </w:rPr>
          <w:t xml:space="preserve"> Filter</w:t>
        </w:r>
        <w:r w:rsidR="00EB3943" w:rsidRPr="00FA449B">
          <w:rPr>
            <w:rFonts w:ascii="Times New Roman" w:hAnsi="Times New Roman" w:cs="Times New Roman"/>
            <w:noProof/>
            <w:webHidden/>
            <w:sz w:val="24"/>
          </w:rPr>
          <w:tab/>
        </w:r>
        <w:r w:rsidR="00EB3943" w:rsidRPr="00FA449B">
          <w:rPr>
            <w:rFonts w:ascii="Times New Roman" w:hAnsi="Times New Roman" w:cs="Times New Roman"/>
            <w:noProof/>
            <w:webHidden/>
            <w:sz w:val="24"/>
          </w:rPr>
          <w:fldChar w:fldCharType="begin"/>
        </w:r>
        <w:r w:rsidR="00EB3943" w:rsidRPr="00FA449B">
          <w:rPr>
            <w:rFonts w:ascii="Times New Roman" w:hAnsi="Times New Roman" w:cs="Times New Roman"/>
            <w:noProof/>
            <w:webHidden/>
            <w:sz w:val="24"/>
          </w:rPr>
          <w:instrText xml:space="preserve"> PAGEREF _Toc60670205 \h </w:instrText>
        </w:r>
        <w:r w:rsidR="00EB3943" w:rsidRPr="00FA449B">
          <w:rPr>
            <w:rFonts w:ascii="Times New Roman" w:hAnsi="Times New Roman" w:cs="Times New Roman"/>
            <w:noProof/>
            <w:webHidden/>
            <w:sz w:val="24"/>
          </w:rPr>
        </w:r>
        <w:r w:rsidR="00EB3943" w:rsidRPr="00FA449B">
          <w:rPr>
            <w:rFonts w:ascii="Times New Roman" w:hAnsi="Times New Roman" w:cs="Times New Roman"/>
            <w:noProof/>
            <w:webHidden/>
            <w:sz w:val="24"/>
          </w:rPr>
          <w:fldChar w:fldCharType="separate"/>
        </w:r>
        <w:r w:rsidR="00E43B1B" w:rsidRPr="00FA449B">
          <w:rPr>
            <w:rFonts w:ascii="Times New Roman" w:hAnsi="Times New Roman" w:cs="Times New Roman"/>
            <w:noProof/>
            <w:webHidden/>
            <w:sz w:val="24"/>
          </w:rPr>
          <w:t>23</w:t>
        </w:r>
        <w:r w:rsidR="00EB3943" w:rsidRPr="00FA449B">
          <w:rPr>
            <w:rFonts w:ascii="Times New Roman" w:hAnsi="Times New Roman" w:cs="Times New Roman"/>
            <w:noProof/>
            <w:webHidden/>
            <w:sz w:val="24"/>
          </w:rPr>
          <w:fldChar w:fldCharType="end"/>
        </w:r>
      </w:hyperlink>
    </w:p>
    <w:p w:rsidR="00EB3943" w:rsidRPr="00FA449B" w:rsidRDefault="00A42B31" w:rsidP="00A42B31">
      <w:pPr>
        <w:pStyle w:val="TableofFigures"/>
        <w:tabs>
          <w:tab w:val="right" w:leader="dot" w:pos="7927"/>
        </w:tabs>
        <w:spacing w:line="360" w:lineRule="auto"/>
        <w:rPr>
          <w:rFonts w:ascii="Times New Roman" w:eastAsiaTheme="minorEastAsia" w:hAnsi="Times New Roman" w:cs="Times New Roman"/>
          <w:noProof/>
          <w:sz w:val="24"/>
        </w:rPr>
      </w:pPr>
      <w:hyperlink w:anchor="_Toc60670206" w:history="1">
        <w:r w:rsidR="00EB3943" w:rsidRPr="00FA449B">
          <w:rPr>
            <w:rStyle w:val="Hyperlink"/>
            <w:rFonts w:ascii="Times New Roman" w:hAnsi="Times New Roman" w:cs="Times New Roman"/>
            <w:b/>
            <w:noProof/>
            <w:sz w:val="24"/>
          </w:rPr>
          <w:t>Gambar 4. 6</w:t>
        </w:r>
        <w:r w:rsidR="00EB3943" w:rsidRPr="00FA449B">
          <w:rPr>
            <w:rStyle w:val="Hyperlink"/>
            <w:rFonts w:ascii="Times New Roman" w:hAnsi="Times New Roman" w:cs="Times New Roman"/>
            <w:noProof/>
            <w:sz w:val="24"/>
          </w:rPr>
          <w:t xml:space="preserve"> Photocell</w:t>
        </w:r>
        <w:r w:rsidR="00EB3943" w:rsidRPr="00FA449B">
          <w:rPr>
            <w:rFonts w:ascii="Times New Roman" w:hAnsi="Times New Roman" w:cs="Times New Roman"/>
            <w:noProof/>
            <w:webHidden/>
            <w:sz w:val="24"/>
          </w:rPr>
          <w:tab/>
        </w:r>
        <w:r w:rsidR="00EB3943" w:rsidRPr="00FA449B">
          <w:rPr>
            <w:rFonts w:ascii="Times New Roman" w:hAnsi="Times New Roman" w:cs="Times New Roman"/>
            <w:noProof/>
            <w:webHidden/>
            <w:sz w:val="24"/>
          </w:rPr>
          <w:fldChar w:fldCharType="begin"/>
        </w:r>
        <w:r w:rsidR="00EB3943" w:rsidRPr="00FA449B">
          <w:rPr>
            <w:rFonts w:ascii="Times New Roman" w:hAnsi="Times New Roman" w:cs="Times New Roman"/>
            <w:noProof/>
            <w:webHidden/>
            <w:sz w:val="24"/>
          </w:rPr>
          <w:instrText xml:space="preserve"> PAGEREF _Toc60670206 \h </w:instrText>
        </w:r>
        <w:r w:rsidR="00EB3943" w:rsidRPr="00FA449B">
          <w:rPr>
            <w:rFonts w:ascii="Times New Roman" w:hAnsi="Times New Roman" w:cs="Times New Roman"/>
            <w:noProof/>
            <w:webHidden/>
            <w:sz w:val="24"/>
          </w:rPr>
        </w:r>
        <w:r w:rsidR="00EB3943" w:rsidRPr="00FA449B">
          <w:rPr>
            <w:rFonts w:ascii="Times New Roman" w:hAnsi="Times New Roman" w:cs="Times New Roman"/>
            <w:noProof/>
            <w:webHidden/>
            <w:sz w:val="24"/>
          </w:rPr>
          <w:fldChar w:fldCharType="separate"/>
        </w:r>
        <w:r w:rsidR="00E43B1B" w:rsidRPr="00FA449B">
          <w:rPr>
            <w:rFonts w:ascii="Times New Roman" w:hAnsi="Times New Roman" w:cs="Times New Roman"/>
            <w:noProof/>
            <w:webHidden/>
            <w:sz w:val="24"/>
          </w:rPr>
          <w:t>24</w:t>
        </w:r>
        <w:r w:rsidR="00EB3943" w:rsidRPr="00FA449B">
          <w:rPr>
            <w:rFonts w:ascii="Times New Roman" w:hAnsi="Times New Roman" w:cs="Times New Roman"/>
            <w:noProof/>
            <w:webHidden/>
            <w:sz w:val="24"/>
          </w:rPr>
          <w:fldChar w:fldCharType="end"/>
        </w:r>
      </w:hyperlink>
    </w:p>
    <w:p w:rsidR="00EB3943" w:rsidRPr="00FA449B" w:rsidRDefault="00A42B31" w:rsidP="00A42B31">
      <w:pPr>
        <w:pStyle w:val="TableofFigures"/>
        <w:tabs>
          <w:tab w:val="right" w:leader="dot" w:pos="7927"/>
        </w:tabs>
        <w:spacing w:line="360" w:lineRule="auto"/>
        <w:rPr>
          <w:rFonts w:ascii="Times New Roman" w:eastAsiaTheme="minorEastAsia" w:hAnsi="Times New Roman" w:cs="Times New Roman"/>
          <w:noProof/>
          <w:sz w:val="24"/>
        </w:rPr>
      </w:pPr>
      <w:hyperlink w:anchor="_Toc60670207" w:history="1">
        <w:r w:rsidR="00EB3943" w:rsidRPr="00FA449B">
          <w:rPr>
            <w:rStyle w:val="Hyperlink"/>
            <w:rFonts w:ascii="Times New Roman" w:hAnsi="Times New Roman" w:cs="Times New Roman"/>
            <w:b/>
            <w:noProof/>
            <w:sz w:val="24"/>
          </w:rPr>
          <w:t>Gambar 4. 7</w:t>
        </w:r>
        <w:r w:rsidR="00EB3943" w:rsidRPr="00FA449B">
          <w:rPr>
            <w:rStyle w:val="Hyperlink"/>
            <w:rFonts w:ascii="Times New Roman" w:hAnsi="Times New Roman" w:cs="Times New Roman"/>
            <w:noProof/>
            <w:sz w:val="24"/>
          </w:rPr>
          <w:t xml:space="preserve"> Jendela inspeksi api</w:t>
        </w:r>
        <w:r w:rsidR="00EB3943" w:rsidRPr="00FA449B">
          <w:rPr>
            <w:rFonts w:ascii="Times New Roman" w:hAnsi="Times New Roman" w:cs="Times New Roman"/>
            <w:noProof/>
            <w:webHidden/>
            <w:sz w:val="24"/>
          </w:rPr>
          <w:tab/>
        </w:r>
        <w:r w:rsidR="00EB3943" w:rsidRPr="00FA449B">
          <w:rPr>
            <w:rFonts w:ascii="Times New Roman" w:hAnsi="Times New Roman" w:cs="Times New Roman"/>
            <w:noProof/>
            <w:webHidden/>
            <w:sz w:val="24"/>
          </w:rPr>
          <w:fldChar w:fldCharType="begin"/>
        </w:r>
        <w:r w:rsidR="00EB3943" w:rsidRPr="00FA449B">
          <w:rPr>
            <w:rFonts w:ascii="Times New Roman" w:hAnsi="Times New Roman" w:cs="Times New Roman"/>
            <w:noProof/>
            <w:webHidden/>
            <w:sz w:val="24"/>
          </w:rPr>
          <w:instrText xml:space="preserve"> PAGEREF _Toc60670207 \h </w:instrText>
        </w:r>
        <w:r w:rsidR="00EB3943" w:rsidRPr="00FA449B">
          <w:rPr>
            <w:rFonts w:ascii="Times New Roman" w:hAnsi="Times New Roman" w:cs="Times New Roman"/>
            <w:noProof/>
            <w:webHidden/>
            <w:sz w:val="24"/>
          </w:rPr>
        </w:r>
        <w:r w:rsidR="00EB3943" w:rsidRPr="00FA449B">
          <w:rPr>
            <w:rFonts w:ascii="Times New Roman" w:hAnsi="Times New Roman" w:cs="Times New Roman"/>
            <w:noProof/>
            <w:webHidden/>
            <w:sz w:val="24"/>
          </w:rPr>
          <w:fldChar w:fldCharType="separate"/>
        </w:r>
        <w:r w:rsidR="00E43B1B" w:rsidRPr="00FA449B">
          <w:rPr>
            <w:rFonts w:ascii="Times New Roman" w:hAnsi="Times New Roman" w:cs="Times New Roman"/>
            <w:noProof/>
            <w:webHidden/>
            <w:sz w:val="24"/>
          </w:rPr>
          <w:t>24</w:t>
        </w:r>
        <w:r w:rsidR="00EB3943" w:rsidRPr="00FA449B">
          <w:rPr>
            <w:rFonts w:ascii="Times New Roman" w:hAnsi="Times New Roman" w:cs="Times New Roman"/>
            <w:noProof/>
            <w:webHidden/>
            <w:sz w:val="24"/>
          </w:rPr>
          <w:fldChar w:fldCharType="end"/>
        </w:r>
      </w:hyperlink>
    </w:p>
    <w:p w:rsidR="00EB3943" w:rsidRPr="00FA449B" w:rsidRDefault="00A42B31" w:rsidP="00A42B31">
      <w:pPr>
        <w:pStyle w:val="TableofFigures"/>
        <w:tabs>
          <w:tab w:val="right" w:leader="dot" w:pos="7927"/>
        </w:tabs>
        <w:spacing w:line="360" w:lineRule="auto"/>
        <w:rPr>
          <w:rFonts w:ascii="Times New Roman" w:eastAsiaTheme="minorEastAsia" w:hAnsi="Times New Roman" w:cs="Times New Roman"/>
          <w:noProof/>
          <w:sz w:val="24"/>
        </w:rPr>
      </w:pPr>
      <w:hyperlink w:anchor="_Toc60670208" w:history="1">
        <w:r w:rsidR="00EB3943" w:rsidRPr="00FA449B">
          <w:rPr>
            <w:rStyle w:val="Hyperlink"/>
            <w:rFonts w:ascii="Times New Roman" w:hAnsi="Times New Roman" w:cs="Times New Roman"/>
            <w:b/>
            <w:noProof/>
            <w:sz w:val="24"/>
          </w:rPr>
          <w:t>Gambar 4. 8</w:t>
        </w:r>
        <w:r w:rsidR="00EB3943" w:rsidRPr="00FA449B">
          <w:rPr>
            <w:rStyle w:val="Hyperlink"/>
            <w:rFonts w:ascii="Times New Roman" w:hAnsi="Times New Roman" w:cs="Times New Roman"/>
            <w:noProof/>
            <w:sz w:val="24"/>
          </w:rPr>
          <w:t xml:space="preserve"> Pompa bahan bakar dan/atau konektor</w:t>
        </w:r>
        <w:r w:rsidR="00EB3943" w:rsidRPr="00FA449B">
          <w:rPr>
            <w:rFonts w:ascii="Times New Roman" w:hAnsi="Times New Roman" w:cs="Times New Roman"/>
            <w:noProof/>
            <w:webHidden/>
            <w:sz w:val="24"/>
          </w:rPr>
          <w:tab/>
        </w:r>
        <w:r w:rsidR="00EB3943" w:rsidRPr="00FA449B">
          <w:rPr>
            <w:rFonts w:ascii="Times New Roman" w:hAnsi="Times New Roman" w:cs="Times New Roman"/>
            <w:noProof/>
            <w:webHidden/>
            <w:sz w:val="24"/>
          </w:rPr>
          <w:fldChar w:fldCharType="begin"/>
        </w:r>
        <w:r w:rsidR="00EB3943" w:rsidRPr="00FA449B">
          <w:rPr>
            <w:rFonts w:ascii="Times New Roman" w:hAnsi="Times New Roman" w:cs="Times New Roman"/>
            <w:noProof/>
            <w:webHidden/>
            <w:sz w:val="24"/>
          </w:rPr>
          <w:instrText xml:space="preserve"> PAGEREF _Toc60670208 \h </w:instrText>
        </w:r>
        <w:r w:rsidR="00EB3943" w:rsidRPr="00FA449B">
          <w:rPr>
            <w:rFonts w:ascii="Times New Roman" w:hAnsi="Times New Roman" w:cs="Times New Roman"/>
            <w:noProof/>
            <w:webHidden/>
            <w:sz w:val="24"/>
          </w:rPr>
        </w:r>
        <w:r w:rsidR="00EB3943" w:rsidRPr="00FA449B">
          <w:rPr>
            <w:rFonts w:ascii="Times New Roman" w:hAnsi="Times New Roman" w:cs="Times New Roman"/>
            <w:noProof/>
            <w:webHidden/>
            <w:sz w:val="24"/>
          </w:rPr>
          <w:fldChar w:fldCharType="separate"/>
        </w:r>
        <w:r w:rsidR="00E43B1B" w:rsidRPr="00FA449B">
          <w:rPr>
            <w:rFonts w:ascii="Times New Roman" w:hAnsi="Times New Roman" w:cs="Times New Roman"/>
            <w:noProof/>
            <w:webHidden/>
            <w:sz w:val="24"/>
          </w:rPr>
          <w:t>25</w:t>
        </w:r>
        <w:r w:rsidR="00EB3943" w:rsidRPr="00FA449B">
          <w:rPr>
            <w:rFonts w:ascii="Times New Roman" w:hAnsi="Times New Roman" w:cs="Times New Roman"/>
            <w:noProof/>
            <w:webHidden/>
            <w:sz w:val="24"/>
          </w:rPr>
          <w:fldChar w:fldCharType="end"/>
        </w:r>
      </w:hyperlink>
    </w:p>
    <w:p w:rsidR="00EB3943" w:rsidRPr="00FA449B" w:rsidRDefault="00A42B31" w:rsidP="00A42B31">
      <w:pPr>
        <w:pStyle w:val="TableofFigures"/>
        <w:tabs>
          <w:tab w:val="right" w:leader="dot" w:pos="7927"/>
        </w:tabs>
        <w:spacing w:line="360" w:lineRule="auto"/>
        <w:rPr>
          <w:rFonts w:ascii="Times New Roman" w:eastAsiaTheme="minorEastAsia" w:hAnsi="Times New Roman" w:cs="Times New Roman"/>
          <w:noProof/>
          <w:sz w:val="24"/>
        </w:rPr>
      </w:pPr>
      <w:hyperlink w:anchor="_Toc60670209" w:history="1">
        <w:r w:rsidR="00EB3943" w:rsidRPr="00FA449B">
          <w:rPr>
            <w:rStyle w:val="Hyperlink"/>
            <w:rFonts w:ascii="Times New Roman" w:hAnsi="Times New Roman" w:cs="Times New Roman"/>
            <w:b/>
            <w:noProof/>
            <w:sz w:val="24"/>
          </w:rPr>
          <w:t>Gambar 4. 9</w:t>
        </w:r>
        <w:r w:rsidR="00EB3943" w:rsidRPr="00FA449B">
          <w:rPr>
            <w:rStyle w:val="Hyperlink"/>
            <w:rFonts w:ascii="Times New Roman" w:hAnsi="Times New Roman" w:cs="Times New Roman"/>
            <w:noProof/>
            <w:sz w:val="24"/>
          </w:rPr>
          <w:t xml:space="preserve"> Membuka pembakar (burning)</w:t>
        </w:r>
        <w:r w:rsidR="00EB3943" w:rsidRPr="00FA449B">
          <w:rPr>
            <w:rFonts w:ascii="Times New Roman" w:hAnsi="Times New Roman" w:cs="Times New Roman"/>
            <w:noProof/>
            <w:webHidden/>
            <w:sz w:val="24"/>
          </w:rPr>
          <w:tab/>
        </w:r>
        <w:r w:rsidR="00EB3943" w:rsidRPr="00FA449B">
          <w:rPr>
            <w:rFonts w:ascii="Times New Roman" w:hAnsi="Times New Roman" w:cs="Times New Roman"/>
            <w:noProof/>
            <w:webHidden/>
            <w:sz w:val="24"/>
          </w:rPr>
          <w:fldChar w:fldCharType="begin"/>
        </w:r>
        <w:r w:rsidR="00EB3943" w:rsidRPr="00FA449B">
          <w:rPr>
            <w:rFonts w:ascii="Times New Roman" w:hAnsi="Times New Roman" w:cs="Times New Roman"/>
            <w:noProof/>
            <w:webHidden/>
            <w:sz w:val="24"/>
          </w:rPr>
          <w:instrText xml:space="preserve"> PAGEREF _Toc60670209 \h </w:instrText>
        </w:r>
        <w:r w:rsidR="00EB3943" w:rsidRPr="00FA449B">
          <w:rPr>
            <w:rFonts w:ascii="Times New Roman" w:hAnsi="Times New Roman" w:cs="Times New Roman"/>
            <w:noProof/>
            <w:webHidden/>
            <w:sz w:val="24"/>
          </w:rPr>
        </w:r>
        <w:r w:rsidR="00EB3943" w:rsidRPr="00FA449B">
          <w:rPr>
            <w:rFonts w:ascii="Times New Roman" w:hAnsi="Times New Roman" w:cs="Times New Roman"/>
            <w:noProof/>
            <w:webHidden/>
            <w:sz w:val="24"/>
          </w:rPr>
          <w:fldChar w:fldCharType="separate"/>
        </w:r>
        <w:r w:rsidR="00E43B1B" w:rsidRPr="00FA449B">
          <w:rPr>
            <w:rFonts w:ascii="Times New Roman" w:hAnsi="Times New Roman" w:cs="Times New Roman"/>
            <w:noProof/>
            <w:webHidden/>
            <w:sz w:val="24"/>
          </w:rPr>
          <w:t>26</w:t>
        </w:r>
        <w:r w:rsidR="00EB3943" w:rsidRPr="00FA449B">
          <w:rPr>
            <w:rFonts w:ascii="Times New Roman" w:hAnsi="Times New Roman" w:cs="Times New Roman"/>
            <w:noProof/>
            <w:webHidden/>
            <w:sz w:val="24"/>
          </w:rPr>
          <w:fldChar w:fldCharType="end"/>
        </w:r>
      </w:hyperlink>
    </w:p>
    <w:p w:rsidR="00805E5E" w:rsidRPr="00FA449B" w:rsidRDefault="005225B8" w:rsidP="00A42B31">
      <w:pPr>
        <w:pStyle w:val="NoSpacing"/>
        <w:spacing w:line="360" w:lineRule="auto"/>
        <w:rPr>
          <w:rFonts w:ascii="Times New Roman" w:hAnsi="Times New Roman" w:cs="Times New Roman"/>
          <w:sz w:val="24"/>
        </w:rPr>
      </w:pPr>
      <w:r w:rsidRPr="00FA449B">
        <w:rPr>
          <w:rFonts w:ascii="Times New Roman" w:hAnsi="Times New Roman" w:cs="Times New Roman"/>
          <w:sz w:val="24"/>
        </w:rPr>
        <w:fldChar w:fldCharType="end"/>
      </w:r>
    </w:p>
    <w:p w:rsidR="00805E5E" w:rsidRPr="00FA449B" w:rsidRDefault="00805E5E" w:rsidP="00A42B31">
      <w:pPr>
        <w:pStyle w:val="NoSpacing"/>
        <w:spacing w:line="276" w:lineRule="auto"/>
        <w:rPr>
          <w:rFonts w:ascii="Times New Roman" w:hAnsi="Times New Roman" w:cs="Times New Roman"/>
          <w:sz w:val="24"/>
        </w:rPr>
      </w:pPr>
    </w:p>
    <w:p w:rsidR="00805E5E" w:rsidRPr="00FA449B" w:rsidRDefault="00805E5E" w:rsidP="00A42B31">
      <w:pPr>
        <w:pStyle w:val="NoSpacing"/>
        <w:spacing w:line="276" w:lineRule="auto"/>
        <w:rPr>
          <w:rFonts w:ascii="Times New Roman" w:hAnsi="Times New Roman" w:cs="Times New Roman"/>
          <w:sz w:val="24"/>
        </w:rPr>
      </w:pPr>
    </w:p>
    <w:p w:rsidR="00805E5E" w:rsidRPr="00FA449B" w:rsidRDefault="00805E5E" w:rsidP="00A42B31">
      <w:pPr>
        <w:pStyle w:val="NoSpacing"/>
        <w:spacing w:line="276" w:lineRule="auto"/>
        <w:rPr>
          <w:rFonts w:ascii="Times New Roman" w:hAnsi="Times New Roman" w:cs="Times New Roman"/>
          <w:sz w:val="24"/>
        </w:rPr>
      </w:pPr>
    </w:p>
    <w:p w:rsidR="00805E5E" w:rsidRPr="00FA449B" w:rsidRDefault="00805E5E" w:rsidP="00A42B31">
      <w:pPr>
        <w:pStyle w:val="NoSpacing"/>
        <w:spacing w:line="276" w:lineRule="auto"/>
        <w:rPr>
          <w:rFonts w:ascii="Times New Roman" w:hAnsi="Times New Roman" w:cs="Times New Roman"/>
          <w:sz w:val="24"/>
        </w:rPr>
      </w:pPr>
    </w:p>
    <w:p w:rsidR="00805E5E" w:rsidRPr="00FA449B" w:rsidRDefault="00805E5E" w:rsidP="00A42B31">
      <w:pPr>
        <w:pStyle w:val="NoSpacing"/>
        <w:spacing w:line="276" w:lineRule="auto"/>
        <w:rPr>
          <w:rFonts w:ascii="Times New Roman" w:hAnsi="Times New Roman" w:cs="Times New Roman"/>
          <w:sz w:val="24"/>
        </w:rPr>
      </w:pPr>
    </w:p>
    <w:p w:rsidR="00805E5E" w:rsidRPr="00FA449B" w:rsidRDefault="00805E5E" w:rsidP="00A42B31">
      <w:pPr>
        <w:pStyle w:val="NoSpacing"/>
        <w:spacing w:line="276" w:lineRule="auto"/>
        <w:rPr>
          <w:rFonts w:ascii="Times New Roman" w:hAnsi="Times New Roman" w:cs="Times New Roman"/>
          <w:sz w:val="24"/>
        </w:rPr>
      </w:pPr>
    </w:p>
    <w:p w:rsidR="00805E5E" w:rsidRPr="00FA449B" w:rsidRDefault="00805E5E" w:rsidP="00A42B31">
      <w:pPr>
        <w:pStyle w:val="NoSpacing"/>
        <w:spacing w:line="276" w:lineRule="auto"/>
        <w:rPr>
          <w:rFonts w:ascii="Times New Roman" w:hAnsi="Times New Roman" w:cs="Times New Roman"/>
          <w:sz w:val="24"/>
        </w:rPr>
      </w:pPr>
    </w:p>
    <w:p w:rsidR="00805E5E" w:rsidRPr="00FA449B" w:rsidRDefault="00805E5E" w:rsidP="00A42B31">
      <w:pPr>
        <w:pStyle w:val="NoSpacing"/>
        <w:spacing w:line="276" w:lineRule="auto"/>
        <w:rPr>
          <w:rFonts w:ascii="Times New Roman" w:hAnsi="Times New Roman" w:cs="Times New Roman"/>
          <w:sz w:val="24"/>
        </w:rPr>
      </w:pPr>
    </w:p>
    <w:p w:rsidR="00805E5E" w:rsidRPr="002D207E" w:rsidRDefault="00805E5E" w:rsidP="00A42B31">
      <w:pPr>
        <w:pStyle w:val="NoSpacing"/>
        <w:spacing w:line="276" w:lineRule="auto"/>
        <w:rPr>
          <w:rFonts w:ascii="Times New Roman" w:hAnsi="Times New Roman" w:cs="Times New Roman"/>
        </w:rPr>
      </w:pPr>
    </w:p>
    <w:p w:rsidR="00805E5E" w:rsidRPr="002D207E" w:rsidRDefault="005225B8" w:rsidP="00A42B31">
      <w:pPr>
        <w:pStyle w:val="NoSpacing"/>
        <w:spacing w:line="276" w:lineRule="auto"/>
        <w:rPr>
          <w:rFonts w:ascii="Times New Roman" w:eastAsiaTheme="majorEastAsia" w:hAnsi="Times New Roman" w:cs="Times New Roman"/>
          <w:sz w:val="28"/>
          <w:szCs w:val="32"/>
        </w:rPr>
      </w:pPr>
      <w:r w:rsidRPr="002D207E">
        <w:rPr>
          <w:rFonts w:ascii="Times New Roman" w:eastAsiaTheme="majorEastAsia" w:hAnsi="Times New Roman" w:cs="Times New Roman"/>
          <w:sz w:val="28"/>
          <w:szCs w:val="32"/>
        </w:rPr>
        <w:t xml:space="preserve"> </w:t>
      </w:r>
    </w:p>
    <w:p w:rsidR="00805E5E" w:rsidRPr="002D207E" w:rsidRDefault="00805E5E" w:rsidP="00A42B31">
      <w:pPr>
        <w:pStyle w:val="Heading1"/>
        <w:spacing w:before="120" w:line="276" w:lineRule="auto"/>
        <w:rPr>
          <w:rFonts w:cs="Times New Roman"/>
        </w:rPr>
      </w:pPr>
    </w:p>
    <w:p w:rsidR="000D715D" w:rsidRPr="000D715D" w:rsidRDefault="000D715D" w:rsidP="00A42B31">
      <w:pPr>
        <w:spacing w:line="276" w:lineRule="auto"/>
      </w:pPr>
    </w:p>
    <w:p w:rsidR="00805E5E" w:rsidRDefault="005225B8" w:rsidP="00DA0534">
      <w:pPr>
        <w:pStyle w:val="Heading1"/>
      </w:pPr>
      <w:bookmarkStart w:id="17" w:name="_Toc65318688"/>
      <w:r w:rsidRPr="002D207E">
        <w:lastRenderedPageBreak/>
        <w:t>DAFTAR TABEL</w:t>
      </w:r>
      <w:bookmarkEnd w:id="17"/>
    </w:p>
    <w:p w:rsidR="00DA0534" w:rsidRPr="00DA0534" w:rsidRDefault="00DA0534" w:rsidP="00DA0534"/>
    <w:p w:rsidR="00805E5E" w:rsidRPr="002D207E" w:rsidRDefault="005225B8" w:rsidP="00A42B31">
      <w:pPr>
        <w:pStyle w:val="TableofFigures"/>
        <w:tabs>
          <w:tab w:val="right" w:leader="dot" w:pos="7927"/>
        </w:tabs>
        <w:spacing w:line="276" w:lineRule="auto"/>
        <w:rPr>
          <w:rFonts w:ascii="Times New Roman" w:eastAsiaTheme="minorEastAsia" w:hAnsi="Times New Roman" w:cs="Times New Roman"/>
        </w:rPr>
      </w:pPr>
      <w:r w:rsidRPr="002D207E">
        <w:rPr>
          <w:rFonts w:ascii="Times New Roman" w:hAnsi="Times New Roman" w:cs="Times New Roman"/>
          <w:b/>
          <w:sz w:val="28"/>
          <w:szCs w:val="28"/>
        </w:rPr>
        <w:fldChar w:fldCharType="begin"/>
      </w:r>
      <w:r w:rsidRPr="002D207E">
        <w:rPr>
          <w:rFonts w:ascii="Times New Roman" w:hAnsi="Times New Roman" w:cs="Times New Roman"/>
          <w:b/>
          <w:sz w:val="28"/>
          <w:szCs w:val="28"/>
        </w:rPr>
        <w:instrText xml:space="preserve"> TOC \h \z \c "Table" </w:instrText>
      </w:r>
      <w:r w:rsidRPr="002D207E">
        <w:rPr>
          <w:rFonts w:ascii="Times New Roman" w:hAnsi="Times New Roman" w:cs="Times New Roman"/>
          <w:b/>
          <w:sz w:val="28"/>
          <w:szCs w:val="28"/>
        </w:rPr>
        <w:fldChar w:fldCharType="separate"/>
      </w:r>
      <w:hyperlink w:anchor="_Toc60222214" w:history="1">
        <w:r w:rsidRPr="002D207E">
          <w:rPr>
            <w:rStyle w:val="Hyperlink"/>
            <w:rFonts w:ascii="Times New Roman" w:hAnsi="Times New Roman" w:cs="Times New Roman"/>
          </w:rPr>
          <w:t>Table 1.1 Jadwal aktivitas kegiatan kerja praktik</w:t>
        </w:r>
        <w:r w:rsidRPr="002D207E">
          <w:rPr>
            <w:rFonts w:ascii="Times New Roman" w:hAnsi="Times New Roman" w:cs="Times New Roman"/>
          </w:rPr>
          <w:tab/>
        </w:r>
        <w:r w:rsidRPr="002D207E">
          <w:rPr>
            <w:rFonts w:ascii="Times New Roman" w:hAnsi="Times New Roman" w:cs="Times New Roman"/>
          </w:rPr>
          <w:fldChar w:fldCharType="begin"/>
        </w:r>
        <w:r w:rsidRPr="002D207E">
          <w:rPr>
            <w:rFonts w:ascii="Times New Roman" w:hAnsi="Times New Roman" w:cs="Times New Roman"/>
          </w:rPr>
          <w:instrText xml:space="preserve"> PAGEREF _Toc60222214 \h </w:instrText>
        </w:r>
        <w:r w:rsidRPr="002D207E">
          <w:rPr>
            <w:rFonts w:ascii="Times New Roman" w:hAnsi="Times New Roman" w:cs="Times New Roman"/>
          </w:rPr>
        </w:r>
        <w:r w:rsidRPr="002D207E">
          <w:rPr>
            <w:rFonts w:ascii="Times New Roman" w:hAnsi="Times New Roman" w:cs="Times New Roman"/>
          </w:rPr>
          <w:fldChar w:fldCharType="separate"/>
        </w:r>
        <w:r w:rsidRPr="002D207E">
          <w:rPr>
            <w:rFonts w:ascii="Times New Roman" w:hAnsi="Times New Roman" w:cs="Times New Roman"/>
          </w:rPr>
          <w:t>4</w:t>
        </w:r>
        <w:r w:rsidRPr="002D207E">
          <w:rPr>
            <w:rFonts w:ascii="Times New Roman" w:hAnsi="Times New Roman" w:cs="Times New Roman"/>
          </w:rPr>
          <w:fldChar w:fldCharType="end"/>
        </w:r>
      </w:hyperlink>
    </w:p>
    <w:p w:rsidR="000D715D" w:rsidRPr="002D207E" w:rsidRDefault="005225B8" w:rsidP="00A42B31">
      <w:pPr>
        <w:spacing w:line="276" w:lineRule="auto"/>
        <w:rPr>
          <w:rFonts w:ascii="Times New Roman" w:hAnsi="Times New Roman" w:cs="Times New Roman"/>
          <w:b/>
          <w:sz w:val="28"/>
          <w:szCs w:val="28"/>
        </w:rPr>
      </w:pPr>
      <w:r w:rsidRPr="002D207E">
        <w:rPr>
          <w:rFonts w:ascii="Times New Roman" w:hAnsi="Times New Roman" w:cs="Times New Roman"/>
          <w:b/>
          <w:sz w:val="28"/>
          <w:szCs w:val="28"/>
        </w:rPr>
        <w:fldChar w:fldCharType="end"/>
      </w:r>
      <w:r w:rsidRPr="002D207E">
        <w:rPr>
          <w:rFonts w:ascii="Times New Roman" w:hAnsi="Times New Roman" w:cs="Times New Roman"/>
          <w:b/>
          <w:sz w:val="28"/>
          <w:szCs w:val="28"/>
        </w:rPr>
        <w:br w:type="page"/>
      </w:r>
    </w:p>
    <w:p w:rsidR="00805E5E" w:rsidRPr="002D207E" w:rsidRDefault="005225B8" w:rsidP="00DA0534">
      <w:pPr>
        <w:pStyle w:val="Heading1"/>
      </w:pPr>
      <w:bookmarkStart w:id="18" w:name="_Toc65318689"/>
      <w:r w:rsidRPr="002D207E">
        <w:lastRenderedPageBreak/>
        <w:t>DAFTAR LAMPIRAN</w:t>
      </w:r>
      <w:bookmarkEnd w:id="18"/>
    </w:p>
    <w:p w:rsidR="00E56EE6" w:rsidRDefault="00E56EE6" w:rsidP="005827B5">
      <w:pPr>
        <w:spacing w:line="360" w:lineRule="auto"/>
        <w:jc w:val="both"/>
        <w:rPr>
          <w:rFonts w:ascii="Times New Roman" w:eastAsiaTheme="majorEastAsia" w:hAnsi="Times New Roman" w:cs="Times New Roman"/>
          <w:b/>
          <w:sz w:val="28"/>
          <w:szCs w:val="32"/>
        </w:rPr>
      </w:pPr>
      <w:bookmarkStart w:id="19" w:name="_Toc31917724"/>
    </w:p>
    <w:p w:rsidR="00CD4F9D" w:rsidRPr="00CD4F9D" w:rsidRDefault="00CD4F9D" w:rsidP="00CD4F9D">
      <w:pPr>
        <w:pStyle w:val="TableofFigures"/>
        <w:tabs>
          <w:tab w:val="right" w:leader="dot" w:pos="7927"/>
        </w:tabs>
        <w:spacing w:line="360" w:lineRule="auto"/>
        <w:rPr>
          <w:rFonts w:ascii="Times New Roman" w:eastAsiaTheme="minorEastAsia" w:hAnsi="Times New Roman" w:cs="Times New Roman"/>
          <w:noProof/>
          <w:sz w:val="24"/>
          <w:szCs w:val="24"/>
        </w:rPr>
      </w:pPr>
      <w:r w:rsidRPr="00CD4F9D">
        <w:rPr>
          <w:rFonts w:ascii="Times New Roman" w:hAnsi="Times New Roman" w:cs="Times New Roman"/>
          <w:b/>
          <w:sz w:val="24"/>
          <w:szCs w:val="24"/>
        </w:rPr>
        <w:fldChar w:fldCharType="begin"/>
      </w:r>
      <w:r w:rsidRPr="00CD4F9D">
        <w:rPr>
          <w:rFonts w:ascii="Times New Roman" w:hAnsi="Times New Roman" w:cs="Times New Roman"/>
          <w:b/>
          <w:sz w:val="24"/>
          <w:szCs w:val="24"/>
        </w:rPr>
        <w:instrText xml:space="preserve"> TOC \h \z \c "Lampiran" </w:instrText>
      </w:r>
      <w:r w:rsidRPr="00CD4F9D">
        <w:rPr>
          <w:rFonts w:ascii="Times New Roman" w:hAnsi="Times New Roman" w:cs="Times New Roman"/>
          <w:b/>
          <w:sz w:val="24"/>
          <w:szCs w:val="24"/>
        </w:rPr>
        <w:fldChar w:fldCharType="separate"/>
      </w:r>
      <w:hyperlink w:anchor="_Toc65319091" w:history="1">
        <w:r w:rsidRPr="00CD4F9D">
          <w:rPr>
            <w:rStyle w:val="Hyperlink"/>
            <w:rFonts w:ascii="Times New Roman" w:hAnsi="Times New Roman" w:cs="Times New Roman"/>
            <w:b/>
            <w:noProof/>
            <w:color w:val="auto"/>
            <w:sz w:val="24"/>
            <w:szCs w:val="24"/>
          </w:rPr>
          <w:t xml:space="preserve">Lampiran A. </w:t>
        </w:r>
        <w:r w:rsidRPr="00CD4F9D">
          <w:rPr>
            <w:rStyle w:val="Hyperlink"/>
            <w:rFonts w:ascii="Times New Roman" w:hAnsi="Times New Roman" w:cs="Times New Roman"/>
            <w:noProof/>
            <w:color w:val="auto"/>
            <w:sz w:val="24"/>
            <w:szCs w:val="24"/>
          </w:rPr>
          <w:t>Surat Permohonan Izin Kerja Praktik</w:t>
        </w:r>
        <w:r w:rsidRPr="00CD4F9D">
          <w:rPr>
            <w:rFonts w:ascii="Times New Roman" w:hAnsi="Times New Roman" w:cs="Times New Roman"/>
            <w:noProof/>
            <w:webHidden/>
            <w:sz w:val="24"/>
            <w:szCs w:val="24"/>
          </w:rPr>
          <w:tab/>
        </w:r>
        <w:r w:rsidRPr="00CD4F9D">
          <w:rPr>
            <w:rFonts w:ascii="Times New Roman" w:hAnsi="Times New Roman" w:cs="Times New Roman"/>
            <w:noProof/>
            <w:webHidden/>
            <w:sz w:val="24"/>
            <w:szCs w:val="24"/>
          </w:rPr>
          <w:fldChar w:fldCharType="begin"/>
        </w:r>
        <w:r w:rsidRPr="00CD4F9D">
          <w:rPr>
            <w:rFonts w:ascii="Times New Roman" w:hAnsi="Times New Roman" w:cs="Times New Roman"/>
            <w:noProof/>
            <w:webHidden/>
            <w:sz w:val="24"/>
            <w:szCs w:val="24"/>
          </w:rPr>
          <w:instrText xml:space="preserve"> PAGEREF _Toc65319091 \h </w:instrText>
        </w:r>
        <w:r w:rsidRPr="00CD4F9D">
          <w:rPr>
            <w:rFonts w:ascii="Times New Roman" w:hAnsi="Times New Roman" w:cs="Times New Roman"/>
            <w:noProof/>
            <w:webHidden/>
            <w:sz w:val="24"/>
            <w:szCs w:val="24"/>
          </w:rPr>
        </w:r>
        <w:r w:rsidRPr="00CD4F9D">
          <w:rPr>
            <w:rFonts w:ascii="Times New Roman" w:hAnsi="Times New Roman" w:cs="Times New Roman"/>
            <w:noProof/>
            <w:webHidden/>
            <w:sz w:val="24"/>
            <w:szCs w:val="24"/>
          </w:rPr>
          <w:fldChar w:fldCharType="separate"/>
        </w:r>
        <w:r w:rsidRPr="00CD4F9D">
          <w:rPr>
            <w:rFonts w:ascii="Times New Roman" w:hAnsi="Times New Roman" w:cs="Times New Roman"/>
            <w:noProof/>
            <w:webHidden/>
            <w:sz w:val="24"/>
            <w:szCs w:val="24"/>
          </w:rPr>
          <w:t>29</w:t>
        </w:r>
        <w:r w:rsidRPr="00CD4F9D">
          <w:rPr>
            <w:rFonts w:ascii="Times New Roman" w:hAnsi="Times New Roman" w:cs="Times New Roman"/>
            <w:noProof/>
            <w:webHidden/>
            <w:sz w:val="24"/>
            <w:szCs w:val="24"/>
          </w:rPr>
          <w:fldChar w:fldCharType="end"/>
        </w:r>
      </w:hyperlink>
    </w:p>
    <w:p w:rsidR="00CD4F9D" w:rsidRPr="00CD4F9D" w:rsidRDefault="00CD4F9D" w:rsidP="00CD4F9D">
      <w:pPr>
        <w:pStyle w:val="TableofFigures"/>
        <w:tabs>
          <w:tab w:val="right" w:leader="dot" w:pos="7927"/>
        </w:tabs>
        <w:spacing w:line="360" w:lineRule="auto"/>
        <w:rPr>
          <w:rFonts w:ascii="Times New Roman" w:eastAsiaTheme="minorEastAsia" w:hAnsi="Times New Roman" w:cs="Times New Roman"/>
          <w:noProof/>
          <w:sz w:val="24"/>
          <w:szCs w:val="24"/>
        </w:rPr>
      </w:pPr>
      <w:hyperlink w:anchor="_Toc65319092" w:history="1">
        <w:r w:rsidRPr="00CD4F9D">
          <w:rPr>
            <w:rStyle w:val="Hyperlink"/>
            <w:rFonts w:ascii="Times New Roman" w:hAnsi="Times New Roman" w:cs="Times New Roman"/>
            <w:b/>
            <w:noProof/>
            <w:color w:val="auto"/>
            <w:sz w:val="24"/>
            <w:szCs w:val="24"/>
          </w:rPr>
          <w:t xml:space="preserve">Lampiran B. </w:t>
        </w:r>
        <w:r w:rsidRPr="00CD4F9D">
          <w:rPr>
            <w:rStyle w:val="Hyperlink"/>
            <w:rFonts w:ascii="Times New Roman" w:hAnsi="Times New Roman" w:cs="Times New Roman"/>
            <w:noProof/>
            <w:color w:val="auto"/>
            <w:sz w:val="24"/>
            <w:szCs w:val="24"/>
          </w:rPr>
          <w:t>Surat Penerimaan Kerja Praktik</w:t>
        </w:r>
        <w:r w:rsidRPr="00CD4F9D">
          <w:rPr>
            <w:rFonts w:ascii="Times New Roman" w:hAnsi="Times New Roman" w:cs="Times New Roman"/>
            <w:noProof/>
            <w:webHidden/>
            <w:sz w:val="24"/>
            <w:szCs w:val="24"/>
          </w:rPr>
          <w:tab/>
        </w:r>
        <w:r w:rsidRPr="00CD4F9D">
          <w:rPr>
            <w:rFonts w:ascii="Times New Roman" w:hAnsi="Times New Roman" w:cs="Times New Roman"/>
            <w:noProof/>
            <w:webHidden/>
            <w:sz w:val="24"/>
            <w:szCs w:val="24"/>
          </w:rPr>
          <w:fldChar w:fldCharType="begin"/>
        </w:r>
        <w:r w:rsidRPr="00CD4F9D">
          <w:rPr>
            <w:rFonts w:ascii="Times New Roman" w:hAnsi="Times New Roman" w:cs="Times New Roman"/>
            <w:noProof/>
            <w:webHidden/>
            <w:sz w:val="24"/>
            <w:szCs w:val="24"/>
          </w:rPr>
          <w:instrText xml:space="preserve"> PAGEREF _Toc65319092 \h </w:instrText>
        </w:r>
        <w:r w:rsidRPr="00CD4F9D">
          <w:rPr>
            <w:rFonts w:ascii="Times New Roman" w:hAnsi="Times New Roman" w:cs="Times New Roman"/>
            <w:noProof/>
            <w:webHidden/>
            <w:sz w:val="24"/>
            <w:szCs w:val="24"/>
          </w:rPr>
        </w:r>
        <w:r w:rsidRPr="00CD4F9D">
          <w:rPr>
            <w:rFonts w:ascii="Times New Roman" w:hAnsi="Times New Roman" w:cs="Times New Roman"/>
            <w:noProof/>
            <w:webHidden/>
            <w:sz w:val="24"/>
            <w:szCs w:val="24"/>
          </w:rPr>
          <w:fldChar w:fldCharType="separate"/>
        </w:r>
        <w:r w:rsidRPr="00CD4F9D">
          <w:rPr>
            <w:rFonts w:ascii="Times New Roman" w:hAnsi="Times New Roman" w:cs="Times New Roman"/>
            <w:noProof/>
            <w:webHidden/>
            <w:sz w:val="24"/>
            <w:szCs w:val="24"/>
          </w:rPr>
          <w:t>30</w:t>
        </w:r>
        <w:r w:rsidRPr="00CD4F9D">
          <w:rPr>
            <w:rFonts w:ascii="Times New Roman" w:hAnsi="Times New Roman" w:cs="Times New Roman"/>
            <w:noProof/>
            <w:webHidden/>
            <w:sz w:val="24"/>
            <w:szCs w:val="24"/>
          </w:rPr>
          <w:fldChar w:fldCharType="end"/>
        </w:r>
      </w:hyperlink>
    </w:p>
    <w:p w:rsidR="00CD4F9D" w:rsidRPr="00CD4F9D" w:rsidRDefault="00CD4F9D" w:rsidP="00CD4F9D">
      <w:pPr>
        <w:pStyle w:val="TableofFigures"/>
        <w:tabs>
          <w:tab w:val="right" w:leader="dot" w:pos="7927"/>
        </w:tabs>
        <w:spacing w:line="360" w:lineRule="auto"/>
        <w:rPr>
          <w:rFonts w:ascii="Times New Roman" w:eastAsiaTheme="minorEastAsia" w:hAnsi="Times New Roman" w:cs="Times New Roman"/>
          <w:noProof/>
          <w:sz w:val="24"/>
          <w:szCs w:val="24"/>
        </w:rPr>
      </w:pPr>
      <w:hyperlink w:anchor="_Toc65319093" w:history="1">
        <w:r w:rsidRPr="00CD4F9D">
          <w:rPr>
            <w:rStyle w:val="Hyperlink"/>
            <w:rFonts w:ascii="Times New Roman" w:hAnsi="Times New Roman" w:cs="Times New Roman"/>
            <w:b/>
            <w:noProof/>
            <w:color w:val="auto"/>
            <w:sz w:val="24"/>
            <w:szCs w:val="24"/>
          </w:rPr>
          <w:t xml:space="preserve">Lampiran C. </w:t>
        </w:r>
        <w:r w:rsidRPr="00CD4F9D">
          <w:rPr>
            <w:rStyle w:val="Hyperlink"/>
            <w:rFonts w:ascii="Times New Roman" w:hAnsi="Times New Roman" w:cs="Times New Roman"/>
            <w:noProof/>
            <w:color w:val="auto"/>
            <w:sz w:val="24"/>
            <w:szCs w:val="24"/>
          </w:rPr>
          <w:t>Absensi Kerja Praktik</w:t>
        </w:r>
        <w:r w:rsidRPr="00CD4F9D">
          <w:rPr>
            <w:rFonts w:ascii="Times New Roman" w:hAnsi="Times New Roman" w:cs="Times New Roman"/>
            <w:noProof/>
            <w:webHidden/>
            <w:sz w:val="24"/>
            <w:szCs w:val="24"/>
          </w:rPr>
          <w:tab/>
        </w:r>
        <w:r w:rsidRPr="00CD4F9D">
          <w:rPr>
            <w:rFonts w:ascii="Times New Roman" w:hAnsi="Times New Roman" w:cs="Times New Roman"/>
            <w:noProof/>
            <w:webHidden/>
            <w:sz w:val="24"/>
            <w:szCs w:val="24"/>
          </w:rPr>
          <w:fldChar w:fldCharType="begin"/>
        </w:r>
        <w:r w:rsidRPr="00CD4F9D">
          <w:rPr>
            <w:rFonts w:ascii="Times New Roman" w:hAnsi="Times New Roman" w:cs="Times New Roman"/>
            <w:noProof/>
            <w:webHidden/>
            <w:sz w:val="24"/>
            <w:szCs w:val="24"/>
          </w:rPr>
          <w:instrText xml:space="preserve"> PAGEREF _Toc65319093 \h </w:instrText>
        </w:r>
        <w:r w:rsidRPr="00CD4F9D">
          <w:rPr>
            <w:rFonts w:ascii="Times New Roman" w:hAnsi="Times New Roman" w:cs="Times New Roman"/>
            <w:noProof/>
            <w:webHidden/>
            <w:sz w:val="24"/>
            <w:szCs w:val="24"/>
          </w:rPr>
        </w:r>
        <w:r w:rsidRPr="00CD4F9D">
          <w:rPr>
            <w:rFonts w:ascii="Times New Roman" w:hAnsi="Times New Roman" w:cs="Times New Roman"/>
            <w:noProof/>
            <w:webHidden/>
            <w:sz w:val="24"/>
            <w:szCs w:val="24"/>
          </w:rPr>
          <w:fldChar w:fldCharType="separate"/>
        </w:r>
        <w:r w:rsidRPr="00CD4F9D">
          <w:rPr>
            <w:rFonts w:ascii="Times New Roman" w:hAnsi="Times New Roman" w:cs="Times New Roman"/>
            <w:noProof/>
            <w:webHidden/>
            <w:sz w:val="24"/>
            <w:szCs w:val="24"/>
          </w:rPr>
          <w:t>31</w:t>
        </w:r>
        <w:r w:rsidRPr="00CD4F9D">
          <w:rPr>
            <w:rFonts w:ascii="Times New Roman" w:hAnsi="Times New Roman" w:cs="Times New Roman"/>
            <w:noProof/>
            <w:webHidden/>
            <w:sz w:val="24"/>
            <w:szCs w:val="24"/>
          </w:rPr>
          <w:fldChar w:fldCharType="end"/>
        </w:r>
      </w:hyperlink>
    </w:p>
    <w:p w:rsidR="00CD4F9D" w:rsidRPr="00CD4F9D" w:rsidRDefault="00CD4F9D" w:rsidP="00CD4F9D">
      <w:pPr>
        <w:pStyle w:val="TableofFigures"/>
        <w:tabs>
          <w:tab w:val="right" w:leader="dot" w:pos="7927"/>
        </w:tabs>
        <w:spacing w:line="360" w:lineRule="auto"/>
        <w:rPr>
          <w:rFonts w:ascii="Times New Roman" w:eastAsiaTheme="minorEastAsia" w:hAnsi="Times New Roman" w:cs="Times New Roman"/>
          <w:noProof/>
          <w:sz w:val="24"/>
          <w:szCs w:val="24"/>
        </w:rPr>
      </w:pPr>
      <w:hyperlink w:anchor="_Toc65319094" w:history="1">
        <w:r w:rsidRPr="00CD4F9D">
          <w:rPr>
            <w:rStyle w:val="Hyperlink"/>
            <w:rFonts w:ascii="Times New Roman" w:hAnsi="Times New Roman" w:cs="Times New Roman"/>
            <w:b/>
            <w:noProof/>
            <w:color w:val="auto"/>
            <w:sz w:val="24"/>
            <w:szCs w:val="24"/>
          </w:rPr>
          <w:t xml:space="preserve">Lampiran D. </w:t>
        </w:r>
        <w:r w:rsidRPr="00CD4F9D">
          <w:rPr>
            <w:rStyle w:val="Hyperlink"/>
            <w:rFonts w:ascii="Times New Roman" w:hAnsi="Times New Roman" w:cs="Times New Roman"/>
            <w:noProof/>
            <w:color w:val="auto"/>
            <w:sz w:val="24"/>
            <w:szCs w:val="24"/>
          </w:rPr>
          <w:t>Logbook</w:t>
        </w:r>
        <w:r w:rsidRPr="00CD4F9D">
          <w:rPr>
            <w:rFonts w:ascii="Times New Roman" w:hAnsi="Times New Roman" w:cs="Times New Roman"/>
            <w:noProof/>
            <w:webHidden/>
            <w:sz w:val="24"/>
            <w:szCs w:val="24"/>
          </w:rPr>
          <w:tab/>
        </w:r>
        <w:r w:rsidRPr="00CD4F9D">
          <w:rPr>
            <w:rFonts w:ascii="Times New Roman" w:hAnsi="Times New Roman" w:cs="Times New Roman"/>
            <w:noProof/>
            <w:webHidden/>
            <w:sz w:val="24"/>
            <w:szCs w:val="24"/>
          </w:rPr>
          <w:fldChar w:fldCharType="begin"/>
        </w:r>
        <w:r w:rsidRPr="00CD4F9D">
          <w:rPr>
            <w:rFonts w:ascii="Times New Roman" w:hAnsi="Times New Roman" w:cs="Times New Roman"/>
            <w:noProof/>
            <w:webHidden/>
            <w:sz w:val="24"/>
            <w:szCs w:val="24"/>
          </w:rPr>
          <w:instrText xml:space="preserve"> PAGEREF _Toc65319094 \h </w:instrText>
        </w:r>
        <w:r w:rsidRPr="00CD4F9D">
          <w:rPr>
            <w:rFonts w:ascii="Times New Roman" w:hAnsi="Times New Roman" w:cs="Times New Roman"/>
            <w:noProof/>
            <w:webHidden/>
            <w:sz w:val="24"/>
            <w:szCs w:val="24"/>
          </w:rPr>
        </w:r>
        <w:r w:rsidRPr="00CD4F9D">
          <w:rPr>
            <w:rFonts w:ascii="Times New Roman" w:hAnsi="Times New Roman" w:cs="Times New Roman"/>
            <w:noProof/>
            <w:webHidden/>
            <w:sz w:val="24"/>
            <w:szCs w:val="24"/>
          </w:rPr>
          <w:fldChar w:fldCharType="separate"/>
        </w:r>
        <w:r w:rsidRPr="00CD4F9D">
          <w:rPr>
            <w:rFonts w:ascii="Times New Roman" w:hAnsi="Times New Roman" w:cs="Times New Roman"/>
            <w:noProof/>
            <w:webHidden/>
            <w:sz w:val="24"/>
            <w:szCs w:val="24"/>
          </w:rPr>
          <w:t>33</w:t>
        </w:r>
        <w:r w:rsidRPr="00CD4F9D">
          <w:rPr>
            <w:rFonts w:ascii="Times New Roman" w:hAnsi="Times New Roman" w:cs="Times New Roman"/>
            <w:noProof/>
            <w:webHidden/>
            <w:sz w:val="24"/>
            <w:szCs w:val="24"/>
          </w:rPr>
          <w:fldChar w:fldCharType="end"/>
        </w:r>
      </w:hyperlink>
    </w:p>
    <w:p w:rsidR="00CD4F9D" w:rsidRPr="00CD4F9D" w:rsidRDefault="00CD4F9D" w:rsidP="00CD4F9D">
      <w:pPr>
        <w:pStyle w:val="TableofFigures"/>
        <w:tabs>
          <w:tab w:val="right" w:leader="dot" w:pos="7927"/>
        </w:tabs>
        <w:spacing w:line="360" w:lineRule="auto"/>
        <w:rPr>
          <w:rFonts w:ascii="Times New Roman" w:eastAsiaTheme="minorEastAsia" w:hAnsi="Times New Roman" w:cs="Times New Roman"/>
          <w:noProof/>
          <w:sz w:val="24"/>
          <w:szCs w:val="24"/>
        </w:rPr>
      </w:pPr>
      <w:hyperlink w:anchor="_Toc65319095" w:history="1">
        <w:r w:rsidRPr="00CD4F9D">
          <w:rPr>
            <w:rStyle w:val="Hyperlink"/>
            <w:rFonts w:ascii="Times New Roman" w:hAnsi="Times New Roman" w:cs="Times New Roman"/>
            <w:b/>
            <w:noProof/>
            <w:color w:val="auto"/>
            <w:sz w:val="24"/>
            <w:szCs w:val="24"/>
          </w:rPr>
          <w:t xml:space="preserve">Lampiran E. </w:t>
        </w:r>
        <w:r w:rsidRPr="00CD4F9D">
          <w:rPr>
            <w:rStyle w:val="Hyperlink"/>
            <w:rFonts w:ascii="Times New Roman" w:hAnsi="Times New Roman" w:cs="Times New Roman"/>
            <w:noProof/>
            <w:color w:val="auto"/>
            <w:sz w:val="24"/>
            <w:szCs w:val="24"/>
          </w:rPr>
          <w:t>Sertifikat Kerja Praktik</w:t>
        </w:r>
        <w:r w:rsidRPr="00CD4F9D">
          <w:rPr>
            <w:rFonts w:ascii="Times New Roman" w:hAnsi="Times New Roman" w:cs="Times New Roman"/>
            <w:noProof/>
            <w:webHidden/>
            <w:sz w:val="24"/>
            <w:szCs w:val="24"/>
          </w:rPr>
          <w:tab/>
        </w:r>
        <w:r w:rsidRPr="00CD4F9D">
          <w:rPr>
            <w:rFonts w:ascii="Times New Roman" w:hAnsi="Times New Roman" w:cs="Times New Roman"/>
            <w:noProof/>
            <w:webHidden/>
            <w:sz w:val="24"/>
            <w:szCs w:val="24"/>
          </w:rPr>
          <w:fldChar w:fldCharType="begin"/>
        </w:r>
        <w:r w:rsidRPr="00CD4F9D">
          <w:rPr>
            <w:rFonts w:ascii="Times New Roman" w:hAnsi="Times New Roman" w:cs="Times New Roman"/>
            <w:noProof/>
            <w:webHidden/>
            <w:sz w:val="24"/>
            <w:szCs w:val="24"/>
          </w:rPr>
          <w:instrText xml:space="preserve"> PAGEREF _Toc65319095 \h </w:instrText>
        </w:r>
        <w:r w:rsidRPr="00CD4F9D">
          <w:rPr>
            <w:rFonts w:ascii="Times New Roman" w:hAnsi="Times New Roman" w:cs="Times New Roman"/>
            <w:noProof/>
            <w:webHidden/>
            <w:sz w:val="24"/>
            <w:szCs w:val="24"/>
          </w:rPr>
        </w:r>
        <w:r w:rsidRPr="00CD4F9D">
          <w:rPr>
            <w:rFonts w:ascii="Times New Roman" w:hAnsi="Times New Roman" w:cs="Times New Roman"/>
            <w:noProof/>
            <w:webHidden/>
            <w:sz w:val="24"/>
            <w:szCs w:val="24"/>
          </w:rPr>
          <w:fldChar w:fldCharType="separate"/>
        </w:r>
        <w:r w:rsidRPr="00CD4F9D">
          <w:rPr>
            <w:rFonts w:ascii="Times New Roman" w:hAnsi="Times New Roman" w:cs="Times New Roman"/>
            <w:noProof/>
            <w:webHidden/>
            <w:sz w:val="24"/>
            <w:szCs w:val="24"/>
          </w:rPr>
          <w:t>35</w:t>
        </w:r>
        <w:r w:rsidRPr="00CD4F9D">
          <w:rPr>
            <w:rFonts w:ascii="Times New Roman" w:hAnsi="Times New Roman" w:cs="Times New Roman"/>
            <w:noProof/>
            <w:webHidden/>
            <w:sz w:val="24"/>
            <w:szCs w:val="24"/>
          </w:rPr>
          <w:fldChar w:fldCharType="end"/>
        </w:r>
      </w:hyperlink>
    </w:p>
    <w:p w:rsidR="00CD4F9D" w:rsidRPr="00CD4F9D" w:rsidRDefault="00CD4F9D" w:rsidP="00CD4F9D">
      <w:pPr>
        <w:pStyle w:val="TableofFigures"/>
        <w:tabs>
          <w:tab w:val="right" w:leader="dot" w:pos="7927"/>
        </w:tabs>
        <w:spacing w:line="360" w:lineRule="auto"/>
        <w:rPr>
          <w:rFonts w:ascii="Times New Roman" w:eastAsiaTheme="minorEastAsia" w:hAnsi="Times New Roman" w:cs="Times New Roman"/>
          <w:noProof/>
          <w:sz w:val="24"/>
          <w:szCs w:val="24"/>
        </w:rPr>
      </w:pPr>
      <w:hyperlink w:anchor="_Toc65319096" w:history="1">
        <w:r w:rsidRPr="00CD4F9D">
          <w:rPr>
            <w:rStyle w:val="Hyperlink"/>
            <w:rFonts w:ascii="Times New Roman" w:hAnsi="Times New Roman" w:cs="Times New Roman"/>
            <w:b/>
            <w:noProof/>
            <w:color w:val="auto"/>
            <w:sz w:val="24"/>
            <w:szCs w:val="24"/>
          </w:rPr>
          <w:t xml:space="preserve">Lampiran F. </w:t>
        </w:r>
        <w:r w:rsidRPr="00CD4F9D">
          <w:rPr>
            <w:rStyle w:val="Hyperlink"/>
            <w:rFonts w:ascii="Times New Roman" w:hAnsi="Times New Roman" w:cs="Times New Roman"/>
            <w:noProof/>
            <w:color w:val="auto"/>
            <w:sz w:val="24"/>
            <w:szCs w:val="24"/>
          </w:rPr>
          <w:t>Sertifikat Material</w:t>
        </w:r>
        <w:r w:rsidRPr="00CD4F9D">
          <w:rPr>
            <w:rFonts w:ascii="Times New Roman" w:hAnsi="Times New Roman" w:cs="Times New Roman"/>
            <w:noProof/>
            <w:webHidden/>
            <w:sz w:val="24"/>
            <w:szCs w:val="24"/>
          </w:rPr>
          <w:tab/>
        </w:r>
        <w:r w:rsidRPr="00CD4F9D">
          <w:rPr>
            <w:rFonts w:ascii="Times New Roman" w:hAnsi="Times New Roman" w:cs="Times New Roman"/>
            <w:noProof/>
            <w:webHidden/>
            <w:sz w:val="24"/>
            <w:szCs w:val="24"/>
          </w:rPr>
          <w:fldChar w:fldCharType="begin"/>
        </w:r>
        <w:r w:rsidRPr="00CD4F9D">
          <w:rPr>
            <w:rFonts w:ascii="Times New Roman" w:hAnsi="Times New Roman" w:cs="Times New Roman"/>
            <w:noProof/>
            <w:webHidden/>
            <w:sz w:val="24"/>
            <w:szCs w:val="24"/>
          </w:rPr>
          <w:instrText xml:space="preserve"> PAGEREF _Toc65319096 \h </w:instrText>
        </w:r>
        <w:r w:rsidRPr="00CD4F9D">
          <w:rPr>
            <w:rFonts w:ascii="Times New Roman" w:hAnsi="Times New Roman" w:cs="Times New Roman"/>
            <w:noProof/>
            <w:webHidden/>
            <w:sz w:val="24"/>
            <w:szCs w:val="24"/>
          </w:rPr>
        </w:r>
        <w:r w:rsidRPr="00CD4F9D">
          <w:rPr>
            <w:rFonts w:ascii="Times New Roman" w:hAnsi="Times New Roman" w:cs="Times New Roman"/>
            <w:noProof/>
            <w:webHidden/>
            <w:sz w:val="24"/>
            <w:szCs w:val="24"/>
          </w:rPr>
          <w:fldChar w:fldCharType="separate"/>
        </w:r>
        <w:r w:rsidRPr="00CD4F9D">
          <w:rPr>
            <w:rFonts w:ascii="Times New Roman" w:hAnsi="Times New Roman" w:cs="Times New Roman"/>
            <w:noProof/>
            <w:webHidden/>
            <w:sz w:val="24"/>
            <w:szCs w:val="24"/>
          </w:rPr>
          <w:t>36</w:t>
        </w:r>
        <w:r w:rsidRPr="00CD4F9D">
          <w:rPr>
            <w:rFonts w:ascii="Times New Roman" w:hAnsi="Times New Roman" w:cs="Times New Roman"/>
            <w:noProof/>
            <w:webHidden/>
            <w:sz w:val="24"/>
            <w:szCs w:val="24"/>
          </w:rPr>
          <w:fldChar w:fldCharType="end"/>
        </w:r>
      </w:hyperlink>
    </w:p>
    <w:p w:rsidR="00CD4F9D" w:rsidRPr="00CD4F9D" w:rsidRDefault="00CD4F9D" w:rsidP="00CD4F9D">
      <w:pPr>
        <w:pStyle w:val="TableofFigures"/>
        <w:tabs>
          <w:tab w:val="right" w:leader="dot" w:pos="7927"/>
        </w:tabs>
        <w:spacing w:line="360" w:lineRule="auto"/>
        <w:rPr>
          <w:rFonts w:ascii="Times New Roman" w:eastAsiaTheme="minorEastAsia" w:hAnsi="Times New Roman" w:cs="Times New Roman"/>
          <w:noProof/>
          <w:sz w:val="24"/>
          <w:szCs w:val="24"/>
        </w:rPr>
      </w:pPr>
      <w:hyperlink w:anchor="_Toc65319097" w:history="1">
        <w:r w:rsidRPr="00CD4F9D">
          <w:rPr>
            <w:rStyle w:val="Hyperlink"/>
            <w:rFonts w:ascii="Times New Roman" w:hAnsi="Times New Roman" w:cs="Times New Roman"/>
            <w:b/>
            <w:noProof/>
            <w:color w:val="auto"/>
            <w:sz w:val="24"/>
            <w:szCs w:val="24"/>
          </w:rPr>
          <w:t xml:space="preserve">Lampiran G. </w:t>
        </w:r>
        <w:r w:rsidRPr="00CD4F9D">
          <w:rPr>
            <w:rStyle w:val="Hyperlink"/>
            <w:rFonts w:ascii="Times New Roman" w:hAnsi="Times New Roman" w:cs="Times New Roman"/>
            <w:noProof/>
            <w:color w:val="auto"/>
            <w:sz w:val="24"/>
            <w:szCs w:val="24"/>
          </w:rPr>
          <w:t>Welding Procedure Specification</w:t>
        </w:r>
        <w:r w:rsidRPr="00CD4F9D">
          <w:rPr>
            <w:rFonts w:ascii="Times New Roman" w:hAnsi="Times New Roman" w:cs="Times New Roman"/>
            <w:noProof/>
            <w:webHidden/>
            <w:sz w:val="24"/>
            <w:szCs w:val="24"/>
          </w:rPr>
          <w:tab/>
        </w:r>
        <w:r w:rsidRPr="00CD4F9D">
          <w:rPr>
            <w:rFonts w:ascii="Times New Roman" w:hAnsi="Times New Roman" w:cs="Times New Roman"/>
            <w:noProof/>
            <w:webHidden/>
            <w:sz w:val="24"/>
            <w:szCs w:val="24"/>
          </w:rPr>
          <w:fldChar w:fldCharType="begin"/>
        </w:r>
        <w:r w:rsidRPr="00CD4F9D">
          <w:rPr>
            <w:rFonts w:ascii="Times New Roman" w:hAnsi="Times New Roman" w:cs="Times New Roman"/>
            <w:noProof/>
            <w:webHidden/>
            <w:sz w:val="24"/>
            <w:szCs w:val="24"/>
          </w:rPr>
          <w:instrText xml:space="preserve"> PAGEREF _Toc65319097 \h </w:instrText>
        </w:r>
        <w:r w:rsidRPr="00CD4F9D">
          <w:rPr>
            <w:rFonts w:ascii="Times New Roman" w:hAnsi="Times New Roman" w:cs="Times New Roman"/>
            <w:noProof/>
            <w:webHidden/>
            <w:sz w:val="24"/>
            <w:szCs w:val="24"/>
          </w:rPr>
        </w:r>
        <w:r w:rsidRPr="00CD4F9D">
          <w:rPr>
            <w:rFonts w:ascii="Times New Roman" w:hAnsi="Times New Roman" w:cs="Times New Roman"/>
            <w:noProof/>
            <w:webHidden/>
            <w:sz w:val="24"/>
            <w:szCs w:val="24"/>
          </w:rPr>
          <w:fldChar w:fldCharType="separate"/>
        </w:r>
        <w:r w:rsidRPr="00CD4F9D">
          <w:rPr>
            <w:rFonts w:ascii="Times New Roman" w:hAnsi="Times New Roman" w:cs="Times New Roman"/>
            <w:noProof/>
            <w:webHidden/>
            <w:sz w:val="24"/>
            <w:szCs w:val="24"/>
          </w:rPr>
          <w:t>37</w:t>
        </w:r>
        <w:r w:rsidRPr="00CD4F9D">
          <w:rPr>
            <w:rFonts w:ascii="Times New Roman" w:hAnsi="Times New Roman" w:cs="Times New Roman"/>
            <w:noProof/>
            <w:webHidden/>
            <w:sz w:val="24"/>
            <w:szCs w:val="24"/>
          </w:rPr>
          <w:fldChar w:fldCharType="end"/>
        </w:r>
      </w:hyperlink>
    </w:p>
    <w:p w:rsidR="00CD4F9D" w:rsidRPr="00CD4F9D" w:rsidRDefault="00CD4F9D" w:rsidP="00CD4F9D">
      <w:pPr>
        <w:pStyle w:val="TableofFigures"/>
        <w:tabs>
          <w:tab w:val="right" w:leader="dot" w:pos="7927"/>
        </w:tabs>
        <w:spacing w:line="360" w:lineRule="auto"/>
        <w:rPr>
          <w:rFonts w:ascii="Times New Roman" w:eastAsiaTheme="minorEastAsia" w:hAnsi="Times New Roman" w:cs="Times New Roman"/>
          <w:noProof/>
          <w:sz w:val="24"/>
          <w:szCs w:val="24"/>
        </w:rPr>
      </w:pPr>
      <w:hyperlink w:anchor="_Toc65319098" w:history="1">
        <w:r w:rsidRPr="00CD4F9D">
          <w:rPr>
            <w:rStyle w:val="Hyperlink"/>
            <w:rFonts w:ascii="Times New Roman" w:hAnsi="Times New Roman" w:cs="Times New Roman"/>
            <w:b/>
            <w:noProof/>
            <w:color w:val="auto"/>
            <w:sz w:val="24"/>
            <w:szCs w:val="24"/>
          </w:rPr>
          <w:t xml:space="preserve">Lampiran H. </w:t>
        </w:r>
        <w:r w:rsidRPr="00CD4F9D">
          <w:rPr>
            <w:rStyle w:val="Hyperlink"/>
            <w:rFonts w:ascii="Times New Roman" w:hAnsi="Times New Roman" w:cs="Times New Roman"/>
            <w:noProof/>
            <w:color w:val="auto"/>
            <w:sz w:val="24"/>
            <w:szCs w:val="24"/>
          </w:rPr>
          <w:t>Hasil Radiography Test</w:t>
        </w:r>
        <w:r w:rsidRPr="00CD4F9D">
          <w:rPr>
            <w:rFonts w:ascii="Times New Roman" w:hAnsi="Times New Roman" w:cs="Times New Roman"/>
            <w:noProof/>
            <w:webHidden/>
            <w:sz w:val="24"/>
            <w:szCs w:val="24"/>
          </w:rPr>
          <w:tab/>
        </w:r>
        <w:r w:rsidRPr="00CD4F9D">
          <w:rPr>
            <w:rFonts w:ascii="Times New Roman" w:hAnsi="Times New Roman" w:cs="Times New Roman"/>
            <w:noProof/>
            <w:webHidden/>
            <w:sz w:val="24"/>
            <w:szCs w:val="24"/>
          </w:rPr>
          <w:fldChar w:fldCharType="begin"/>
        </w:r>
        <w:r w:rsidRPr="00CD4F9D">
          <w:rPr>
            <w:rFonts w:ascii="Times New Roman" w:hAnsi="Times New Roman" w:cs="Times New Roman"/>
            <w:noProof/>
            <w:webHidden/>
            <w:sz w:val="24"/>
            <w:szCs w:val="24"/>
          </w:rPr>
          <w:instrText xml:space="preserve"> PAGEREF _Toc65319098 \h </w:instrText>
        </w:r>
        <w:r w:rsidRPr="00CD4F9D">
          <w:rPr>
            <w:rFonts w:ascii="Times New Roman" w:hAnsi="Times New Roman" w:cs="Times New Roman"/>
            <w:noProof/>
            <w:webHidden/>
            <w:sz w:val="24"/>
            <w:szCs w:val="24"/>
          </w:rPr>
        </w:r>
        <w:r w:rsidRPr="00CD4F9D">
          <w:rPr>
            <w:rFonts w:ascii="Times New Roman" w:hAnsi="Times New Roman" w:cs="Times New Roman"/>
            <w:noProof/>
            <w:webHidden/>
            <w:sz w:val="24"/>
            <w:szCs w:val="24"/>
          </w:rPr>
          <w:fldChar w:fldCharType="separate"/>
        </w:r>
        <w:r w:rsidRPr="00CD4F9D">
          <w:rPr>
            <w:rFonts w:ascii="Times New Roman" w:hAnsi="Times New Roman" w:cs="Times New Roman"/>
            <w:noProof/>
            <w:webHidden/>
            <w:sz w:val="24"/>
            <w:szCs w:val="24"/>
          </w:rPr>
          <w:t>39</w:t>
        </w:r>
        <w:r w:rsidRPr="00CD4F9D">
          <w:rPr>
            <w:rFonts w:ascii="Times New Roman" w:hAnsi="Times New Roman" w:cs="Times New Roman"/>
            <w:noProof/>
            <w:webHidden/>
            <w:sz w:val="24"/>
            <w:szCs w:val="24"/>
          </w:rPr>
          <w:fldChar w:fldCharType="end"/>
        </w:r>
      </w:hyperlink>
    </w:p>
    <w:p w:rsidR="00CD4F9D" w:rsidRPr="00CD4F9D" w:rsidRDefault="00CD4F9D" w:rsidP="00CD4F9D">
      <w:pPr>
        <w:pStyle w:val="TableofFigures"/>
        <w:tabs>
          <w:tab w:val="right" w:leader="dot" w:pos="7927"/>
        </w:tabs>
        <w:spacing w:line="360" w:lineRule="auto"/>
        <w:rPr>
          <w:rFonts w:ascii="Times New Roman" w:eastAsiaTheme="minorEastAsia" w:hAnsi="Times New Roman" w:cs="Times New Roman"/>
          <w:noProof/>
          <w:sz w:val="24"/>
          <w:szCs w:val="24"/>
        </w:rPr>
      </w:pPr>
      <w:hyperlink w:anchor="_Toc65319099" w:history="1">
        <w:r w:rsidRPr="00CD4F9D">
          <w:rPr>
            <w:rStyle w:val="Hyperlink"/>
            <w:rFonts w:ascii="Times New Roman" w:hAnsi="Times New Roman" w:cs="Times New Roman"/>
            <w:b/>
            <w:noProof/>
            <w:color w:val="auto"/>
            <w:sz w:val="24"/>
            <w:szCs w:val="24"/>
          </w:rPr>
          <w:t xml:space="preserve">Lampiran I. </w:t>
        </w:r>
        <w:r w:rsidRPr="00CD4F9D">
          <w:rPr>
            <w:rStyle w:val="Hyperlink"/>
            <w:rFonts w:ascii="Times New Roman" w:hAnsi="Times New Roman" w:cs="Times New Roman"/>
            <w:noProof/>
            <w:color w:val="auto"/>
            <w:sz w:val="24"/>
            <w:szCs w:val="24"/>
          </w:rPr>
          <w:t>Hasil Dry Penetran Test</w:t>
        </w:r>
        <w:r w:rsidRPr="00CD4F9D">
          <w:rPr>
            <w:rFonts w:ascii="Times New Roman" w:hAnsi="Times New Roman" w:cs="Times New Roman"/>
            <w:noProof/>
            <w:webHidden/>
            <w:sz w:val="24"/>
            <w:szCs w:val="24"/>
          </w:rPr>
          <w:tab/>
        </w:r>
        <w:r w:rsidRPr="00CD4F9D">
          <w:rPr>
            <w:rFonts w:ascii="Times New Roman" w:hAnsi="Times New Roman" w:cs="Times New Roman"/>
            <w:noProof/>
            <w:webHidden/>
            <w:sz w:val="24"/>
            <w:szCs w:val="24"/>
          </w:rPr>
          <w:fldChar w:fldCharType="begin"/>
        </w:r>
        <w:r w:rsidRPr="00CD4F9D">
          <w:rPr>
            <w:rFonts w:ascii="Times New Roman" w:hAnsi="Times New Roman" w:cs="Times New Roman"/>
            <w:noProof/>
            <w:webHidden/>
            <w:sz w:val="24"/>
            <w:szCs w:val="24"/>
          </w:rPr>
          <w:instrText xml:space="preserve"> PAGEREF _Toc65319099 \h </w:instrText>
        </w:r>
        <w:r w:rsidRPr="00CD4F9D">
          <w:rPr>
            <w:rFonts w:ascii="Times New Roman" w:hAnsi="Times New Roman" w:cs="Times New Roman"/>
            <w:noProof/>
            <w:webHidden/>
            <w:sz w:val="24"/>
            <w:szCs w:val="24"/>
          </w:rPr>
        </w:r>
        <w:r w:rsidRPr="00CD4F9D">
          <w:rPr>
            <w:rFonts w:ascii="Times New Roman" w:hAnsi="Times New Roman" w:cs="Times New Roman"/>
            <w:noProof/>
            <w:webHidden/>
            <w:sz w:val="24"/>
            <w:szCs w:val="24"/>
          </w:rPr>
          <w:fldChar w:fldCharType="separate"/>
        </w:r>
        <w:r w:rsidRPr="00CD4F9D">
          <w:rPr>
            <w:rFonts w:ascii="Times New Roman" w:hAnsi="Times New Roman" w:cs="Times New Roman"/>
            <w:noProof/>
            <w:webHidden/>
            <w:sz w:val="24"/>
            <w:szCs w:val="24"/>
          </w:rPr>
          <w:t>40</w:t>
        </w:r>
        <w:r w:rsidRPr="00CD4F9D">
          <w:rPr>
            <w:rFonts w:ascii="Times New Roman" w:hAnsi="Times New Roman" w:cs="Times New Roman"/>
            <w:noProof/>
            <w:webHidden/>
            <w:sz w:val="24"/>
            <w:szCs w:val="24"/>
          </w:rPr>
          <w:fldChar w:fldCharType="end"/>
        </w:r>
      </w:hyperlink>
    </w:p>
    <w:p w:rsidR="00E56EE6" w:rsidRPr="0063169B" w:rsidRDefault="00CD4F9D" w:rsidP="00CD4F9D">
      <w:pPr>
        <w:spacing w:line="360" w:lineRule="auto"/>
        <w:jc w:val="both"/>
        <w:rPr>
          <w:rFonts w:ascii="Times New Roman" w:hAnsi="Times New Roman" w:cs="Times New Roman"/>
          <w:b/>
          <w:sz w:val="24"/>
          <w:szCs w:val="24"/>
        </w:rPr>
        <w:sectPr w:rsidR="00E56EE6" w:rsidRPr="0063169B" w:rsidSect="007D4D12">
          <w:pgSz w:w="11906" w:h="16838"/>
          <w:pgMar w:top="2268" w:right="1701" w:bottom="1701" w:left="2268" w:header="709" w:footer="709" w:gutter="0"/>
          <w:pgNumType w:fmt="lowerRoman" w:start="5"/>
          <w:cols w:space="708"/>
          <w:docGrid w:linePitch="360"/>
        </w:sectPr>
      </w:pPr>
      <w:r w:rsidRPr="00CD4F9D">
        <w:rPr>
          <w:rFonts w:ascii="Times New Roman" w:hAnsi="Times New Roman" w:cs="Times New Roman"/>
          <w:b/>
          <w:sz w:val="24"/>
          <w:szCs w:val="24"/>
        </w:rPr>
        <w:fldChar w:fldCharType="end"/>
      </w:r>
    </w:p>
    <w:p w:rsidR="00805E5E" w:rsidRPr="002D207E" w:rsidRDefault="005225B8" w:rsidP="00A42B31">
      <w:pPr>
        <w:pStyle w:val="Heading1"/>
        <w:spacing w:line="276" w:lineRule="auto"/>
        <w:rPr>
          <w:rFonts w:cs="Times New Roman"/>
        </w:rPr>
      </w:pPr>
      <w:bookmarkStart w:id="20" w:name="_Toc65318690"/>
      <w:r w:rsidRPr="002D207E">
        <w:rPr>
          <w:rFonts w:cs="Times New Roman"/>
        </w:rPr>
        <w:lastRenderedPageBreak/>
        <w:t>BAB 1. PENDAHULUAN</w:t>
      </w:r>
      <w:bookmarkEnd w:id="19"/>
      <w:bookmarkEnd w:id="20"/>
    </w:p>
    <w:p w:rsidR="00805E5E" w:rsidRPr="002D207E" w:rsidRDefault="005225B8" w:rsidP="00A42B31">
      <w:pPr>
        <w:pStyle w:val="Heading2"/>
        <w:numPr>
          <w:ilvl w:val="1"/>
          <w:numId w:val="2"/>
        </w:numPr>
        <w:spacing w:line="360" w:lineRule="auto"/>
        <w:ind w:left="567" w:hanging="567"/>
        <w:rPr>
          <w:rFonts w:cs="Times New Roman"/>
        </w:rPr>
      </w:pPr>
      <w:bookmarkStart w:id="21" w:name="_Toc31917725"/>
      <w:bookmarkStart w:id="22" w:name="_Toc65318691"/>
      <w:r w:rsidRPr="002D207E">
        <w:rPr>
          <w:rFonts w:cs="Times New Roman"/>
        </w:rPr>
        <w:t>Latar Belakang</w:t>
      </w:r>
      <w:bookmarkEnd w:id="22"/>
    </w:p>
    <w:p w:rsidR="00805E5E" w:rsidRPr="002D207E" w:rsidRDefault="005225B8" w:rsidP="00A42B31">
      <w:pPr>
        <w:spacing w:line="360" w:lineRule="auto"/>
        <w:ind w:firstLine="567"/>
        <w:jc w:val="both"/>
        <w:rPr>
          <w:rFonts w:ascii="Times New Roman" w:hAnsi="Times New Roman" w:cs="Times New Roman"/>
          <w:sz w:val="24"/>
          <w:szCs w:val="24"/>
        </w:rPr>
      </w:pPr>
      <w:proofErr w:type="gramStart"/>
      <w:r w:rsidRPr="002D207E">
        <w:rPr>
          <w:rFonts w:ascii="Times New Roman" w:hAnsi="Times New Roman" w:cs="Times New Roman"/>
          <w:sz w:val="24"/>
          <w:szCs w:val="24"/>
        </w:rPr>
        <w:t xml:space="preserve">Kegiatan </w:t>
      </w:r>
      <w:r w:rsidRPr="002D207E">
        <w:rPr>
          <w:rFonts w:ascii="Times New Roman" w:hAnsi="Times New Roman" w:cs="Times New Roman"/>
          <w:sz w:val="24"/>
          <w:szCs w:val="24"/>
          <w:lang w:val="zh-CN"/>
        </w:rPr>
        <w:t>Praktik Kerja Lapangan (PKL)</w:t>
      </w:r>
      <w:r w:rsidRPr="002D207E">
        <w:rPr>
          <w:rFonts w:ascii="Times New Roman" w:hAnsi="Times New Roman" w:cs="Times New Roman"/>
          <w:sz w:val="24"/>
          <w:szCs w:val="24"/>
        </w:rPr>
        <w:t xml:space="preserve"> merupakan bagian dari mata kuliah yang wajib ditempuh sebagai salah satu syarat menyelesaikan program strata-1 Teknik Mesin Universitas Muhammadiyah </w:t>
      </w:r>
      <w:r w:rsidRPr="002D207E">
        <w:rPr>
          <w:rFonts w:ascii="Times New Roman" w:hAnsi="Times New Roman" w:cs="Times New Roman"/>
          <w:sz w:val="24"/>
          <w:szCs w:val="24"/>
          <w:lang w:val="zh-CN"/>
        </w:rPr>
        <w:t>Pror.</w:t>
      </w:r>
      <w:proofErr w:type="gramEnd"/>
      <w:r w:rsidRPr="002D207E">
        <w:rPr>
          <w:rFonts w:ascii="Times New Roman" w:hAnsi="Times New Roman" w:cs="Times New Roman"/>
          <w:sz w:val="24"/>
          <w:szCs w:val="24"/>
          <w:lang w:val="zh-CN"/>
        </w:rPr>
        <w:t xml:space="preserve"> Dr. HAMKA</w:t>
      </w:r>
      <w:r w:rsidRPr="002D207E">
        <w:rPr>
          <w:rFonts w:ascii="Times New Roman" w:hAnsi="Times New Roman" w:cs="Times New Roman"/>
          <w:sz w:val="24"/>
          <w:szCs w:val="24"/>
        </w:rPr>
        <w:t>.</w:t>
      </w:r>
      <w:r w:rsidRPr="002D207E">
        <w:rPr>
          <w:rFonts w:ascii="Times New Roman" w:hAnsi="Times New Roman" w:cs="Times New Roman"/>
          <w:sz w:val="24"/>
          <w:szCs w:val="24"/>
          <w:lang w:val="zh-CN"/>
        </w:rPr>
        <w:t xml:space="preserve"> </w:t>
      </w:r>
      <w:r w:rsidRPr="002D207E">
        <w:rPr>
          <w:rFonts w:ascii="Times New Roman" w:hAnsi="Times New Roman" w:cs="Times New Roman"/>
          <w:sz w:val="24"/>
          <w:szCs w:val="24"/>
        </w:rPr>
        <w:t>Kegiatan ini merupakan salah satu bentuk</w:t>
      </w:r>
      <w:proofErr w:type="gramStart"/>
      <w:r w:rsidRPr="002D207E">
        <w:rPr>
          <w:rFonts w:ascii="Times New Roman" w:hAnsi="Times New Roman" w:cs="Times New Roman"/>
          <w:sz w:val="24"/>
          <w:szCs w:val="24"/>
        </w:rPr>
        <w:t>  pengaplikasian</w:t>
      </w:r>
      <w:proofErr w:type="gramEnd"/>
      <w:r w:rsidRPr="002D207E">
        <w:rPr>
          <w:rFonts w:ascii="Times New Roman" w:hAnsi="Times New Roman" w:cs="Times New Roman"/>
          <w:sz w:val="24"/>
          <w:szCs w:val="24"/>
        </w:rPr>
        <w:t xml:space="preserve"> ilmu-ilmu secara teoritis yang telah didapat selama perkuliahan.</w:t>
      </w:r>
      <w:r w:rsidRPr="002D207E">
        <w:rPr>
          <w:rFonts w:ascii="Times New Roman" w:hAnsi="Times New Roman" w:cs="Times New Roman"/>
          <w:sz w:val="24"/>
          <w:szCs w:val="24"/>
          <w:lang w:val="zh-CN"/>
        </w:rPr>
        <w:t xml:space="preserve"> </w:t>
      </w:r>
      <w:r w:rsidRPr="002D207E">
        <w:rPr>
          <w:rFonts w:ascii="Times New Roman" w:hAnsi="Times New Roman" w:cs="Times New Roman"/>
          <w:sz w:val="24"/>
          <w:szCs w:val="24"/>
        </w:rPr>
        <w:t xml:space="preserve">Kegiatan ini juga diharapkan mampu memupuk disiplin kerja, profesionalisme, integritas, serta </w:t>
      </w:r>
      <w:proofErr w:type="gramStart"/>
      <w:r w:rsidRPr="002D207E">
        <w:rPr>
          <w:rFonts w:ascii="Times New Roman" w:hAnsi="Times New Roman" w:cs="Times New Roman"/>
          <w:sz w:val="24"/>
          <w:szCs w:val="24"/>
        </w:rPr>
        <w:t>loyalitas  dalam</w:t>
      </w:r>
      <w:proofErr w:type="gramEnd"/>
      <w:r w:rsidRPr="002D207E">
        <w:rPr>
          <w:rFonts w:ascii="Times New Roman" w:hAnsi="Times New Roman" w:cs="Times New Roman"/>
          <w:sz w:val="24"/>
          <w:szCs w:val="24"/>
        </w:rPr>
        <w:t xml:space="preserve"> bekerja agar dapat mengenal dunia atau lingkungan kerja yang nantinya akan bermanfaat bagi mahasiswa. Selain itu kebijakan P</w:t>
      </w:r>
      <w:r w:rsidRPr="002D207E">
        <w:rPr>
          <w:rFonts w:ascii="Times New Roman" w:hAnsi="Times New Roman" w:cs="Times New Roman"/>
          <w:sz w:val="24"/>
          <w:szCs w:val="24"/>
          <w:lang w:val="zh-CN"/>
        </w:rPr>
        <w:t>raktik Kerja Lapangan (PKL)</w:t>
      </w:r>
      <w:r w:rsidRPr="002D207E">
        <w:rPr>
          <w:rFonts w:ascii="Times New Roman" w:hAnsi="Times New Roman" w:cs="Times New Roman"/>
          <w:sz w:val="24"/>
          <w:szCs w:val="24"/>
        </w:rPr>
        <w:t xml:space="preserve"> juga dapat mempererat hubungan kerjasama yang dapat terjalin antara pihak</w:t>
      </w:r>
      <w:proofErr w:type="gramStart"/>
      <w:r w:rsidRPr="002D207E">
        <w:rPr>
          <w:rFonts w:ascii="Times New Roman" w:hAnsi="Times New Roman" w:cs="Times New Roman"/>
          <w:sz w:val="24"/>
          <w:szCs w:val="24"/>
        </w:rPr>
        <w:t>  universitas</w:t>
      </w:r>
      <w:proofErr w:type="gramEnd"/>
      <w:r w:rsidRPr="002D207E">
        <w:rPr>
          <w:rFonts w:ascii="Times New Roman" w:hAnsi="Times New Roman" w:cs="Times New Roman"/>
          <w:sz w:val="24"/>
          <w:szCs w:val="24"/>
        </w:rPr>
        <w:t xml:space="preserve"> dengan pihak perusahaan.</w:t>
      </w:r>
    </w:p>
    <w:p w:rsidR="00805E5E" w:rsidRPr="002D207E" w:rsidRDefault="005225B8" w:rsidP="00A42B31">
      <w:pPr>
        <w:spacing w:line="360" w:lineRule="auto"/>
        <w:ind w:firstLine="567"/>
        <w:jc w:val="both"/>
        <w:rPr>
          <w:rFonts w:ascii="Times New Roman" w:hAnsi="Times New Roman" w:cs="Times New Roman"/>
          <w:sz w:val="24"/>
          <w:szCs w:val="24"/>
        </w:rPr>
      </w:pPr>
      <w:proofErr w:type="gramStart"/>
      <w:r w:rsidRPr="002D207E">
        <w:rPr>
          <w:rFonts w:ascii="Times New Roman" w:hAnsi="Times New Roman" w:cs="Times New Roman"/>
          <w:sz w:val="24"/>
          <w:szCs w:val="24"/>
        </w:rPr>
        <w:t>Dalam dunia industri mesin konveksi energi merupakan komponen penting untuk menunjang kebutuhan produksi.</w:t>
      </w:r>
      <w:proofErr w:type="gramEnd"/>
      <w:r w:rsidRPr="002D207E">
        <w:rPr>
          <w:rFonts w:ascii="Times New Roman" w:hAnsi="Times New Roman" w:cs="Times New Roman"/>
          <w:sz w:val="24"/>
          <w:szCs w:val="24"/>
        </w:rPr>
        <w:t xml:space="preserve"> </w:t>
      </w:r>
      <w:proofErr w:type="gramStart"/>
      <w:r w:rsidRPr="002D207E">
        <w:rPr>
          <w:rFonts w:ascii="Times New Roman" w:hAnsi="Times New Roman" w:cs="Times New Roman"/>
          <w:sz w:val="24"/>
          <w:szCs w:val="24"/>
        </w:rPr>
        <w:t>Konversi dari energi kimia menjadi energi mekanik saat ini sangat luas digunakan.</w:t>
      </w:r>
      <w:proofErr w:type="gramEnd"/>
      <w:r w:rsidRPr="002D207E">
        <w:rPr>
          <w:rFonts w:ascii="Times New Roman" w:hAnsi="Times New Roman" w:cs="Times New Roman"/>
          <w:sz w:val="24"/>
          <w:szCs w:val="24"/>
        </w:rPr>
        <w:t xml:space="preserve"> Salah satunya adalah melalui proses pembakaran. Proses pembakaran ini baik berupa pembakaran dalam </w:t>
      </w:r>
      <w:r w:rsidRPr="002D207E">
        <w:rPr>
          <w:rFonts w:ascii="Times New Roman" w:hAnsi="Times New Roman" w:cs="Times New Roman"/>
          <w:i/>
          <w:sz w:val="24"/>
          <w:szCs w:val="24"/>
        </w:rPr>
        <w:t xml:space="preserve">(internal combustion) </w:t>
      </w:r>
      <w:r w:rsidRPr="002D207E">
        <w:rPr>
          <w:rFonts w:ascii="Times New Roman" w:hAnsi="Times New Roman" w:cs="Times New Roman"/>
          <w:sz w:val="24"/>
          <w:szCs w:val="24"/>
        </w:rPr>
        <w:t xml:space="preserve">maupun pembakaran luar </w:t>
      </w:r>
      <w:r w:rsidRPr="002D207E">
        <w:rPr>
          <w:rFonts w:ascii="Times New Roman" w:hAnsi="Times New Roman" w:cs="Times New Roman"/>
          <w:i/>
          <w:sz w:val="24"/>
          <w:szCs w:val="24"/>
        </w:rPr>
        <w:t>(eksternal combustion</w:t>
      </w:r>
      <w:proofErr w:type="gramStart"/>
      <w:r w:rsidRPr="002D207E">
        <w:rPr>
          <w:rFonts w:ascii="Times New Roman" w:hAnsi="Times New Roman" w:cs="Times New Roman"/>
          <w:i/>
          <w:sz w:val="24"/>
          <w:szCs w:val="24"/>
        </w:rPr>
        <w:t xml:space="preserve">) </w:t>
      </w:r>
      <w:r w:rsidRPr="002D207E">
        <w:rPr>
          <w:rFonts w:ascii="Times New Roman" w:hAnsi="Times New Roman" w:cs="Times New Roman"/>
          <w:sz w:val="24"/>
          <w:szCs w:val="24"/>
        </w:rPr>
        <w:t xml:space="preserve"> menjadi</w:t>
      </w:r>
      <w:proofErr w:type="gramEnd"/>
      <w:r w:rsidRPr="002D207E">
        <w:rPr>
          <w:rFonts w:ascii="Times New Roman" w:hAnsi="Times New Roman" w:cs="Times New Roman"/>
          <w:sz w:val="24"/>
          <w:szCs w:val="24"/>
        </w:rPr>
        <w:t xml:space="preserve"> metode pembangkit energy yang digunakan di berbagai bidang, seperti industri, rumah tangga, dan transportasi. </w:t>
      </w:r>
      <w:proofErr w:type="gramStart"/>
      <w:r w:rsidRPr="002D207E">
        <w:rPr>
          <w:rFonts w:ascii="Times New Roman" w:hAnsi="Times New Roman" w:cs="Times New Roman"/>
          <w:sz w:val="24"/>
          <w:szCs w:val="24"/>
        </w:rPr>
        <w:t>Karena penggunaannya yang luas dan sangat vital, teknik pembakaran ini terus dikembangkan untuk mendapatkan hasil yang maksimal dan efisien.</w:t>
      </w:r>
      <w:proofErr w:type="gramEnd"/>
    </w:p>
    <w:p w:rsidR="00805E5E" w:rsidRPr="002D207E" w:rsidRDefault="005225B8" w:rsidP="00A42B31">
      <w:pPr>
        <w:spacing w:line="360" w:lineRule="auto"/>
        <w:ind w:firstLine="567"/>
        <w:jc w:val="both"/>
        <w:rPr>
          <w:rFonts w:ascii="Times New Roman" w:hAnsi="Times New Roman" w:cs="Times New Roman"/>
          <w:sz w:val="24"/>
          <w:szCs w:val="24"/>
        </w:rPr>
      </w:pPr>
      <w:r w:rsidRPr="002D207E">
        <w:rPr>
          <w:rFonts w:ascii="Times New Roman" w:hAnsi="Times New Roman" w:cs="Times New Roman"/>
          <w:sz w:val="24"/>
          <w:szCs w:val="24"/>
        </w:rPr>
        <w:t xml:space="preserve">Salah satu metode yang digunakan untuk memperoleh pembakaran yang lebih bersih sesui dengan </w:t>
      </w:r>
      <w:proofErr w:type="gramStart"/>
      <w:r w:rsidRPr="002D207E">
        <w:rPr>
          <w:rFonts w:ascii="Times New Roman" w:hAnsi="Times New Roman" w:cs="Times New Roman"/>
          <w:sz w:val="24"/>
          <w:szCs w:val="24"/>
        </w:rPr>
        <w:t>penelitian  yang</w:t>
      </w:r>
      <w:proofErr w:type="gramEnd"/>
      <w:r w:rsidRPr="002D207E">
        <w:rPr>
          <w:rFonts w:ascii="Times New Roman" w:hAnsi="Times New Roman" w:cs="Times New Roman"/>
          <w:sz w:val="24"/>
          <w:szCs w:val="24"/>
        </w:rPr>
        <w:t xml:space="preserve"> dilakukan yaitu dengan melakukan proses pembakaran pada kondisi campuran dengan nilai udara lebih </w:t>
      </w:r>
      <w:r w:rsidRPr="002D207E">
        <w:rPr>
          <w:rFonts w:ascii="Times New Roman" w:hAnsi="Times New Roman" w:cs="Times New Roman"/>
          <w:i/>
          <w:sz w:val="24"/>
          <w:szCs w:val="24"/>
        </w:rPr>
        <w:t xml:space="preserve">(excess air) </w:t>
      </w:r>
      <w:r w:rsidRPr="002D207E">
        <w:rPr>
          <w:rFonts w:ascii="Times New Roman" w:hAnsi="Times New Roman" w:cs="Times New Roman"/>
          <w:sz w:val="24"/>
          <w:szCs w:val="24"/>
        </w:rPr>
        <w:t xml:space="preserve">yang tinggi atau kaya oksigen atau miskin bahan bakar sehingga pembakaran yang dihasilkan akan lebih sempurna. Namun efek sampingnya, pembakaran dalam kondisi ini </w:t>
      </w:r>
      <w:proofErr w:type="gramStart"/>
      <w:r w:rsidRPr="002D207E">
        <w:rPr>
          <w:rFonts w:ascii="Times New Roman" w:hAnsi="Times New Roman" w:cs="Times New Roman"/>
          <w:sz w:val="24"/>
          <w:szCs w:val="24"/>
        </w:rPr>
        <w:t>akan</w:t>
      </w:r>
      <w:proofErr w:type="gramEnd"/>
      <w:r w:rsidRPr="002D207E">
        <w:rPr>
          <w:rFonts w:ascii="Times New Roman" w:hAnsi="Times New Roman" w:cs="Times New Roman"/>
          <w:sz w:val="24"/>
          <w:szCs w:val="24"/>
        </w:rPr>
        <w:t xml:space="preserve"> berakibat terjadinya ketidakstabilan nyala api karena timbulnya fenomena mudah padam </w:t>
      </w:r>
      <w:r w:rsidRPr="002D207E">
        <w:rPr>
          <w:rFonts w:ascii="Times New Roman" w:hAnsi="Times New Roman" w:cs="Times New Roman"/>
          <w:i/>
          <w:sz w:val="24"/>
          <w:szCs w:val="24"/>
        </w:rPr>
        <w:t xml:space="preserve">(blow-off). </w:t>
      </w:r>
      <w:proofErr w:type="gramStart"/>
      <w:r w:rsidRPr="002D207E">
        <w:rPr>
          <w:rFonts w:ascii="Times New Roman" w:hAnsi="Times New Roman" w:cs="Times New Roman"/>
          <w:sz w:val="24"/>
          <w:szCs w:val="24"/>
        </w:rPr>
        <w:t xml:space="preserve">Hal ini tentunya sangat tidak diinginkan terjadi pada suatu alat pembakar </w:t>
      </w:r>
      <w:r w:rsidRPr="002D207E">
        <w:rPr>
          <w:rFonts w:ascii="Times New Roman" w:hAnsi="Times New Roman" w:cs="Times New Roman"/>
          <w:i/>
          <w:sz w:val="24"/>
          <w:szCs w:val="24"/>
        </w:rPr>
        <w:t xml:space="preserve">(burner) </w:t>
      </w:r>
      <w:r w:rsidRPr="002D207E">
        <w:rPr>
          <w:rFonts w:ascii="Times New Roman" w:hAnsi="Times New Roman" w:cs="Times New Roman"/>
          <w:sz w:val="24"/>
          <w:szCs w:val="24"/>
        </w:rPr>
        <w:t xml:space="preserve">karena tidak efisien untuk </w:t>
      </w:r>
      <w:r w:rsidRPr="002D207E">
        <w:rPr>
          <w:rFonts w:ascii="Times New Roman" w:hAnsi="Times New Roman" w:cs="Times New Roman"/>
          <w:sz w:val="24"/>
          <w:szCs w:val="24"/>
        </w:rPr>
        <w:lastRenderedPageBreak/>
        <w:t xml:space="preserve">digunakan dan dapat menyebabkan kerugian terutama masalah biaya seperti pada kasus perusahaan pembangkit listrik dan industry-industri lain yang menggunakan tungku pembakar </w:t>
      </w:r>
      <w:r w:rsidRPr="002D207E">
        <w:rPr>
          <w:rFonts w:ascii="Times New Roman" w:hAnsi="Times New Roman" w:cs="Times New Roman"/>
          <w:i/>
          <w:sz w:val="24"/>
          <w:szCs w:val="24"/>
        </w:rPr>
        <w:t>(furnace).</w:t>
      </w:r>
      <w:proofErr w:type="gramEnd"/>
    </w:p>
    <w:p w:rsidR="00805E5E" w:rsidRPr="002D207E" w:rsidRDefault="005225B8" w:rsidP="00A42B31">
      <w:pPr>
        <w:spacing w:line="360" w:lineRule="auto"/>
        <w:ind w:firstLine="567"/>
        <w:jc w:val="both"/>
        <w:rPr>
          <w:rFonts w:ascii="Times New Roman" w:hAnsi="Times New Roman" w:cs="Times New Roman"/>
          <w:sz w:val="24"/>
          <w:szCs w:val="24"/>
        </w:rPr>
      </w:pPr>
      <w:r w:rsidRPr="002D207E">
        <w:rPr>
          <w:rFonts w:ascii="Times New Roman" w:hAnsi="Times New Roman" w:cs="Times New Roman"/>
          <w:sz w:val="24"/>
          <w:szCs w:val="24"/>
        </w:rPr>
        <w:t xml:space="preserve">Sumber energy kalor atau panas bias diperoleh dari proses pembakaran. Proses pembakaran pada mesin tenaga uap terjadi pada furnace. Berbagai macam teknologi telah dikembangkan untuk mrnaikkan efisiensi proses pembakaran. Efisiensi yang tinggi </w:t>
      </w:r>
      <w:proofErr w:type="gramStart"/>
      <w:r w:rsidRPr="002D207E">
        <w:rPr>
          <w:rFonts w:ascii="Times New Roman" w:hAnsi="Times New Roman" w:cs="Times New Roman"/>
          <w:sz w:val="24"/>
          <w:szCs w:val="24"/>
        </w:rPr>
        <w:t>akan</w:t>
      </w:r>
      <w:proofErr w:type="gramEnd"/>
      <w:r w:rsidRPr="002D207E">
        <w:rPr>
          <w:rFonts w:ascii="Times New Roman" w:hAnsi="Times New Roman" w:cs="Times New Roman"/>
          <w:sz w:val="24"/>
          <w:szCs w:val="24"/>
        </w:rPr>
        <w:t xml:space="preserve"> menaikkan efisiensi total dari furnace dan jumlah panas yang di transfer ke boiler jadi semakin besar. </w:t>
      </w:r>
      <w:proofErr w:type="gramStart"/>
      <w:r w:rsidRPr="002D207E">
        <w:rPr>
          <w:rFonts w:ascii="Times New Roman" w:hAnsi="Times New Roman" w:cs="Times New Roman"/>
          <w:sz w:val="24"/>
          <w:szCs w:val="24"/>
        </w:rPr>
        <w:t>Untuk itu, diperlukan furnace dengan burner yang berkualitas baik.</w:t>
      </w:r>
      <w:proofErr w:type="gramEnd"/>
      <w:r w:rsidRPr="002D207E">
        <w:rPr>
          <w:rFonts w:ascii="Times New Roman" w:hAnsi="Times New Roman" w:cs="Times New Roman"/>
          <w:sz w:val="24"/>
          <w:szCs w:val="24"/>
        </w:rPr>
        <w:t xml:space="preserve"> Berdasarkan jenis bahan bakar yang </w:t>
      </w:r>
      <w:proofErr w:type="gramStart"/>
      <w:r w:rsidRPr="002D207E">
        <w:rPr>
          <w:rFonts w:ascii="Times New Roman" w:hAnsi="Times New Roman" w:cs="Times New Roman"/>
          <w:sz w:val="24"/>
          <w:szCs w:val="24"/>
        </w:rPr>
        <w:t>digunakan  Untuk</w:t>
      </w:r>
      <w:proofErr w:type="gramEnd"/>
      <w:r w:rsidRPr="002D207E">
        <w:rPr>
          <w:rFonts w:ascii="Times New Roman" w:hAnsi="Times New Roman" w:cs="Times New Roman"/>
          <w:sz w:val="24"/>
          <w:szCs w:val="24"/>
        </w:rPr>
        <w:t xml:space="preserve"> memudahkan klasifikasi, bahan bakar digolongkan menjadi tiga bagian yaitu  bahan  bakar  padat, cair dan gas. Reaksi pembakaran terjadi pada fase gas, baik untuk bahan bakar padat ataupun cair </w:t>
      </w:r>
      <w:r w:rsidRPr="002D207E">
        <w:rPr>
          <w:rFonts w:ascii="Times New Roman" w:hAnsi="Times New Roman" w:cs="Times New Roman"/>
          <w:sz w:val="24"/>
          <w:szCs w:val="24"/>
        </w:rPr>
        <w:fldChar w:fldCharType="begin" w:fldLock="1"/>
      </w:r>
      <w:r w:rsidRPr="002D207E">
        <w:rPr>
          <w:rFonts w:ascii="Times New Roman" w:hAnsi="Times New Roman" w:cs="Times New Roman"/>
          <w:sz w:val="24"/>
          <w:szCs w:val="24"/>
        </w:rPr>
        <w:instrText>ADDIN CSL_CITATION {"citationItems":[{"id":"ITEM-1","itemData":{"author":[{"dropping-particle":"","family":"PUTRA","given":"MAHATMA PANDIMA","non-dropping-particle":"","parse-names":false,"suffix":""}],"id":"ITEM-1","issue":"April","issued":{"date-parts":[["2015"]]},"title":"Studi Eksperimen Burner Type Partially Premixed Dengan Bahan Bahan Bakar Syngas Biomassa Serbuk Kayu Dengan Variasi Diameter Outlet Bahan Bakar","type":"article-journal"},"uris":["http://www.mendeley.com/documents/?uuid=9fc4a2e0-85c3-4231-86da-a5f61bf68a86"]}],"mendeley":{"formattedCitation":"(PUTRA 2015)","plainTextFormattedCitation":"(PUTRA 2015)","previouslyFormattedCitation":"(PUTRA 2015)"},"properties":{"noteIndex":0},"schema":"https://github.com/citation-style-language/schema/raw/master/csl-citation.json"}</w:instrText>
      </w:r>
      <w:r w:rsidRPr="002D207E">
        <w:rPr>
          <w:rFonts w:ascii="Times New Roman" w:hAnsi="Times New Roman" w:cs="Times New Roman"/>
          <w:sz w:val="24"/>
          <w:szCs w:val="24"/>
        </w:rPr>
        <w:fldChar w:fldCharType="separate"/>
      </w:r>
      <w:r w:rsidRPr="002D207E">
        <w:rPr>
          <w:rFonts w:ascii="Times New Roman" w:hAnsi="Times New Roman" w:cs="Times New Roman"/>
          <w:sz w:val="24"/>
          <w:szCs w:val="24"/>
        </w:rPr>
        <w:t>(PUTRA 2015)</w:t>
      </w:r>
      <w:r w:rsidRPr="002D207E">
        <w:rPr>
          <w:rFonts w:ascii="Times New Roman" w:hAnsi="Times New Roman" w:cs="Times New Roman"/>
          <w:sz w:val="24"/>
          <w:szCs w:val="24"/>
        </w:rPr>
        <w:fldChar w:fldCharType="end"/>
      </w:r>
      <w:r w:rsidRPr="002D207E">
        <w:rPr>
          <w:rFonts w:ascii="Times New Roman" w:hAnsi="Times New Roman" w:cs="Times New Roman"/>
          <w:sz w:val="24"/>
          <w:szCs w:val="24"/>
        </w:rPr>
        <w:t xml:space="preserve">. </w:t>
      </w:r>
    </w:p>
    <w:p w:rsidR="00805E5E" w:rsidRPr="002D207E" w:rsidRDefault="005225B8" w:rsidP="00A42B31">
      <w:pPr>
        <w:spacing w:line="360" w:lineRule="auto"/>
        <w:ind w:firstLine="567"/>
        <w:jc w:val="both"/>
        <w:rPr>
          <w:rFonts w:ascii="Times New Roman" w:hAnsi="Times New Roman" w:cs="Times New Roman"/>
          <w:sz w:val="24"/>
          <w:szCs w:val="24"/>
        </w:rPr>
      </w:pPr>
      <w:r w:rsidRPr="002D207E">
        <w:rPr>
          <w:rFonts w:ascii="Times New Roman" w:hAnsi="Times New Roman" w:cs="Times New Roman"/>
          <w:sz w:val="24"/>
          <w:szCs w:val="24"/>
        </w:rPr>
        <w:t xml:space="preserve">Hal yang  melatar belakangi pemilihan PT Indira Dwi Mitra untuk dijadikan tempat kerja praktik adalah karena PT Indira Dwi Mitra merupakan perusahaan yang bergerak dibidang usaha fabrikasi untuk pembuatan mesin konversi penghasil panas, seperti Boiler yang hasilnya berupa uap panas,  Thermal oil hetaer yang menghasilkan oli panas maupun Water heater yang menghasilkan air panas yang tersedia berbagai kapasitas. Selain bergerak dalam fabrikasi PT Indira </w:t>
      </w:r>
      <w:proofErr w:type="gramStart"/>
      <w:r w:rsidRPr="002D207E">
        <w:rPr>
          <w:rFonts w:ascii="Times New Roman" w:hAnsi="Times New Roman" w:cs="Times New Roman"/>
          <w:sz w:val="24"/>
          <w:szCs w:val="24"/>
        </w:rPr>
        <w:t>Dwi</w:t>
      </w:r>
      <w:proofErr w:type="gramEnd"/>
      <w:r w:rsidRPr="002D207E">
        <w:rPr>
          <w:rFonts w:ascii="Times New Roman" w:hAnsi="Times New Roman" w:cs="Times New Roman"/>
          <w:sz w:val="24"/>
          <w:szCs w:val="24"/>
        </w:rPr>
        <w:t xml:space="preserve"> MItra juga bergerak dalam penjualan alat – alat seperti </w:t>
      </w:r>
      <w:r w:rsidRPr="002D207E">
        <w:rPr>
          <w:rFonts w:ascii="Times New Roman" w:hAnsi="Times New Roman" w:cs="Times New Roman"/>
          <w:i/>
          <w:sz w:val="24"/>
          <w:szCs w:val="24"/>
        </w:rPr>
        <w:t>burner</w:t>
      </w:r>
      <w:r w:rsidRPr="002D207E">
        <w:rPr>
          <w:rFonts w:ascii="Times New Roman" w:hAnsi="Times New Roman" w:cs="Times New Roman"/>
          <w:sz w:val="24"/>
          <w:szCs w:val="24"/>
        </w:rPr>
        <w:t xml:space="preserve"> (pemanas), pipa boiler, pompa sirkulasi, dll.</w:t>
      </w:r>
    </w:p>
    <w:p w:rsidR="00805E5E" w:rsidRPr="002D207E" w:rsidRDefault="005225B8" w:rsidP="00A42B31">
      <w:pPr>
        <w:pStyle w:val="Heading2"/>
        <w:numPr>
          <w:ilvl w:val="1"/>
          <w:numId w:val="2"/>
        </w:numPr>
        <w:spacing w:line="360" w:lineRule="auto"/>
        <w:ind w:left="567" w:hanging="567"/>
        <w:rPr>
          <w:rFonts w:cs="Times New Roman"/>
        </w:rPr>
      </w:pPr>
      <w:bookmarkStart w:id="23" w:name="_Toc31917726"/>
      <w:bookmarkStart w:id="24" w:name="_Toc65318692"/>
      <w:bookmarkEnd w:id="21"/>
      <w:r w:rsidRPr="002D207E">
        <w:rPr>
          <w:rFonts w:cs="Times New Roman"/>
        </w:rPr>
        <w:t>Tujuan Kerja Praktik</w:t>
      </w:r>
      <w:bookmarkEnd w:id="24"/>
    </w:p>
    <w:p w:rsidR="00805E5E" w:rsidRPr="002D207E" w:rsidRDefault="005225B8" w:rsidP="00A42B31">
      <w:pPr>
        <w:pStyle w:val="ListParagraph"/>
        <w:spacing w:line="360" w:lineRule="auto"/>
        <w:ind w:left="0" w:firstLine="567"/>
        <w:jc w:val="both"/>
        <w:rPr>
          <w:rFonts w:ascii="Times New Roman" w:hAnsi="Times New Roman" w:cs="Times New Roman"/>
          <w:sz w:val="24"/>
          <w:szCs w:val="24"/>
        </w:rPr>
      </w:pPr>
      <w:r w:rsidRPr="002D207E">
        <w:rPr>
          <w:rFonts w:ascii="Times New Roman" w:hAnsi="Times New Roman" w:cs="Times New Roman"/>
          <w:sz w:val="24"/>
          <w:szCs w:val="24"/>
        </w:rPr>
        <w:t xml:space="preserve">Adapun tujuan dari Kerja Praktik di PT Indira </w:t>
      </w:r>
      <w:proofErr w:type="gramStart"/>
      <w:r w:rsidRPr="002D207E">
        <w:rPr>
          <w:rFonts w:ascii="Times New Roman" w:hAnsi="Times New Roman" w:cs="Times New Roman"/>
          <w:sz w:val="24"/>
          <w:szCs w:val="24"/>
        </w:rPr>
        <w:t>Dwi</w:t>
      </w:r>
      <w:proofErr w:type="gramEnd"/>
      <w:r w:rsidRPr="002D207E">
        <w:rPr>
          <w:rFonts w:ascii="Times New Roman" w:hAnsi="Times New Roman" w:cs="Times New Roman"/>
          <w:sz w:val="24"/>
          <w:szCs w:val="24"/>
        </w:rPr>
        <w:t xml:space="preserve"> Mitra adalah untuk dapat mengetahui proses fabrikasi Burner, Themal Oil Heater, Water heater serta dapat mengetahui dan memahami sistem kerja dan pemeliharaanya, dan menambah kesiapan mahasiswa untuk bersaing dalam dunia kerja.</w:t>
      </w:r>
    </w:p>
    <w:p w:rsidR="00805E5E" w:rsidRPr="002D207E" w:rsidRDefault="005225B8" w:rsidP="00A42B31">
      <w:pPr>
        <w:pStyle w:val="Heading2"/>
        <w:numPr>
          <w:ilvl w:val="1"/>
          <w:numId w:val="2"/>
        </w:numPr>
        <w:spacing w:line="360" w:lineRule="auto"/>
        <w:ind w:left="567" w:hanging="567"/>
        <w:rPr>
          <w:rFonts w:cs="Times New Roman"/>
        </w:rPr>
      </w:pPr>
      <w:bookmarkStart w:id="25" w:name="_Toc65318693"/>
      <w:r w:rsidRPr="002D207E">
        <w:rPr>
          <w:rFonts w:cs="Times New Roman"/>
        </w:rPr>
        <w:lastRenderedPageBreak/>
        <w:t>Manfaat Kerja Praktik</w:t>
      </w:r>
      <w:bookmarkEnd w:id="25"/>
    </w:p>
    <w:p w:rsidR="00805E5E" w:rsidRPr="002D207E" w:rsidRDefault="005225B8" w:rsidP="00A42B31">
      <w:pPr>
        <w:pStyle w:val="Heading3"/>
        <w:numPr>
          <w:ilvl w:val="2"/>
          <w:numId w:val="2"/>
        </w:numPr>
        <w:spacing w:line="360" w:lineRule="auto"/>
        <w:ind w:left="567" w:hanging="567"/>
        <w:rPr>
          <w:rFonts w:cs="Times New Roman"/>
          <w:b/>
        </w:rPr>
      </w:pPr>
      <w:bookmarkStart w:id="26" w:name="_Toc65318694"/>
      <w:r w:rsidRPr="002D207E">
        <w:rPr>
          <w:rFonts w:cs="Times New Roman"/>
          <w:b/>
        </w:rPr>
        <w:t>Manfaat bagi mahasiswa</w:t>
      </w:r>
      <w:bookmarkEnd w:id="26"/>
    </w:p>
    <w:p w:rsidR="00805E5E" w:rsidRPr="002D207E" w:rsidRDefault="005225B8" w:rsidP="00A42B31">
      <w:pPr>
        <w:spacing w:line="360" w:lineRule="auto"/>
        <w:ind w:firstLine="567"/>
        <w:jc w:val="both"/>
        <w:rPr>
          <w:rFonts w:ascii="Times New Roman" w:hAnsi="Times New Roman" w:cs="Times New Roman"/>
          <w:sz w:val="24"/>
          <w:szCs w:val="24"/>
        </w:rPr>
      </w:pPr>
      <w:r w:rsidRPr="002D207E">
        <w:rPr>
          <w:rFonts w:ascii="Times New Roman" w:hAnsi="Times New Roman" w:cs="Times New Roman"/>
          <w:sz w:val="24"/>
          <w:szCs w:val="24"/>
        </w:rPr>
        <w:t>Manfaat Kerja Praktik bagi Mahasiswa di PT INDIRA DWI MITRA adalah:</w:t>
      </w:r>
    </w:p>
    <w:p w:rsidR="00805E5E" w:rsidRPr="002D207E" w:rsidRDefault="005225B8" w:rsidP="00A42B31">
      <w:pPr>
        <w:pStyle w:val="ListParagraph"/>
        <w:numPr>
          <w:ilvl w:val="0"/>
          <w:numId w:val="3"/>
        </w:numPr>
        <w:spacing w:line="360" w:lineRule="auto"/>
        <w:ind w:left="851" w:hanging="414"/>
        <w:jc w:val="both"/>
        <w:rPr>
          <w:rFonts w:ascii="Times New Roman" w:hAnsi="Times New Roman" w:cs="Times New Roman"/>
          <w:sz w:val="24"/>
          <w:szCs w:val="24"/>
        </w:rPr>
      </w:pPr>
      <w:r w:rsidRPr="002D207E">
        <w:rPr>
          <w:rFonts w:ascii="Times New Roman" w:hAnsi="Times New Roman" w:cs="Times New Roman"/>
          <w:sz w:val="24"/>
          <w:szCs w:val="24"/>
        </w:rPr>
        <w:t>Dapat mengetahui proses fabrikasi Thermal oil heater, burner dan water heater.</w:t>
      </w:r>
    </w:p>
    <w:p w:rsidR="00805E5E" w:rsidRPr="002D207E" w:rsidRDefault="005225B8" w:rsidP="00A42B31">
      <w:pPr>
        <w:pStyle w:val="ListParagraph"/>
        <w:numPr>
          <w:ilvl w:val="0"/>
          <w:numId w:val="3"/>
        </w:numPr>
        <w:spacing w:line="360" w:lineRule="auto"/>
        <w:ind w:left="851" w:hanging="414"/>
        <w:jc w:val="both"/>
        <w:rPr>
          <w:rFonts w:ascii="Times New Roman" w:hAnsi="Times New Roman" w:cs="Times New Roman"/>
          <w:sz w:val="24"/>
          <w:szCs w:val="24"/>
        </w:rPr>
      </w:pPr>
      <w:r w:rsidRPr="002D207E">
        <w:rPr>
          <w:rFonts w:ascii="Times New Roman" w:hAnsi="Times New Roman" w:cs="Times New Roman"/>
          <w:sz w:val="24"/>
          <w:szCs w:val="24"/>
        </w:rPr>
        <w:t>Mengetahui mesin konversi energi khususnya Thermal oil heater, burner dan water heater.</w:t>
      </w:r>
    </w:p>
    <w:p w:rsidR="00805E5E" w:rsidRPr="002D207E" w:rsidRDefault="005225B8" w:rsidP="00A42B31">
      <w:pPr>
        <w:pStyle w:val="ListParagraph"/>
        <w:numPr>
          <w:ilvl w:val="0"/>
          <w:numId w:val="3"/>
        </w:numPr>
        <w:spacing w:after="120" w:line="360" w:lineRule="auto"/>
        <w:ind w:left="851" w:hanging="414"/>
        <w:jc w:val="both"/>
        <w:rPr>
          <w:rFonts w:ascii="Times New Roman" w:hAnsi="Times New Roman" w:cs="Times New Roman"/>
          <w:sz w:val="24"/>
          <w:szCs w:val="24"/>
        </w:rPr>
      </w:pPr>
      <w:r w:rsidRPr="002D207E">
        <w:rPr>
          <w:rFonts w:ascii="Times New Roman" w:hAnsi="Times New Roman" w:cs="Times New Roman"/>
          <w:sz w:val="24"/>
          <w:szCs w:val="24"/>
        </w:rPr>
        <w:t>Merupakan kesempatan untuk memperkaya ilmu dan memahami suatu profesi dalam dunia kerja.</w:t>
      </w:r>
    </w:p>
    <w:p w:rsidR="00805E5E" w:rsidRPr="002D207E" w:rsidRDefault="005225B8" w:rsidP="00A42B31">
      <w:pPr>
        <w:pStyle w:val="Heading3"/>
        <w:spacing w:line="360" w:lineRule="auto"/>
        <w:ind w:left="567" w:hanging="567"/>
        <w:rPr>
          <w:rFonts w:cs="Times New Roman"/>
          <w:b/>
        </w:rPr>
      </w:pPr>
      <w:bookmarkStart w:id="27" w:name="_Toc65318695"/>
      <w:r w:rsidRPr="002D207E">
        <w:rPr>
          <w:rFonts w:cs="Times New Roman"/>
          <w:b/>
        </w:rPr>
        <w:t>1.3.2. Manfaat Bagi Fakultas</w:t>
      </w:r>
      <w:bookmarkEnd w:id="27"/>
    </w:p>
    <w:p w:rsidR="00805E5E" w:rsidRPr="002D207E" w:rsidRDefault="005225B8" w:rsidP="00A42B31">
      <w:pPr>
        <w:spacing w:line="360" w:lineRule="auto"/>
        <w:ind w:firstLine="567"/>
        <w:rPr>
          <w:rFonts w:ascii="Times New Roman" w:hAnsi="Times New Roman" w:cs="Times New Roman"/>
          <w:b/>
          <w:sz w:val="24"/>
        </w:rPr>
      </w:pPr>
      <w:r w:rsidRPr="002D207E">
        <w:rPr>
          <w:rFonts w:ascii="Times New Roman" w:hAnsi="Times New Roman" w:cs="Times New Roman"/>
          <w:sz w:val="24"/>
          <w:szCs w:val="24"/>
        </w:rPr>
        <w:t>Manfaat Kerja Praktik bagi Fakultas/Institusi di PT INDIRA DWI MITRA adalah:</w:t>
      </w:r>
    </w:p>
    <w:p w:rsidR="00805E5E" w:rsidRPr="002D207E" w:rsidRDefault="005225B8" w:rsidP="00A42B31">
      <w:pPr>
        <w:pStyle w:val="ListParagraph"/>
        <w:numPr>
          <w:ilvl w:val="0"/>
          <w:numId w:val="4"/>
        </w:numPr>
        <w:spacing w:line="360" w:lineRule="auto"/>
        <w:ind w:left="709" w:hanging="414"/>
        <w:jc w:val="both"/>
        <w:rPr>
          <w:rFonts w:ascii="Times New Roman" w:hAnsi="Times New Roman" w:cs="Times New Roman"/>
          <w:sz w:val="24"/>
          <w:szCs w:val="24"/>
        </w:rPr>
      </w:pPr>
      <w:r w:rsidRPr="002D207E">
        <w:rPr>
          <w:rFonts w:ascii="Times New Roman" w:hAnsi="Times New Roman" w:cs="Times New Roman"/>
          <w:sz w:val="24"/>
          <w:szCs w:val="24"/>
        </w:rPr>
        <w:t>Membuka terjalinnya kerjasama yang baik antara PT INDIRA DWI MITRA dengan Universitas Muhammadiyah Prof. DR. HAMKA.</w:t>
      </w:r>
    </w:p>
    <w:p w:rsidR="00805E5E" w:rsidRPr="002D207E" w:rsidRDefault="005225B8" w:rsidP="00A42B31">
      <w:pPr>
        <w:pStyle w:val="ListParagraph"/>
        <w:numPr>
          <w:ilvl w:val="0"/>
          <w:numId w:val="4"/>
        </w:numPr>
        <w:spacing w:line="360" w:lineRule="auto"/>
        <w:ind w:left="709" w:hanging="414"/>
        <w:jc w:val="both"/>
        <w:rPr>
          <w:rFonts w:ascii="Times New Roman" w:hAnsi="Times New Roman" w:cs="Times New Roman"/>
          <w:sz w:val="24"/>
          <w:szCs w:val="24"/>
        </w:rPr>
      </w:pPr>
      <w:r w:rsidRPr="002D207E">
        <w:rPr>
          <w:rFonts w:ascii="Times New Roman" w:hAnsi="Times New Roman" w:cs="Times New Roman"/>
          <w:sz w:val="24"/>
          <w:szCs w:val="24"/>
        </w:rPr>
        <w:t>Memperkaya ilmu terapan yang dimiliki oleh mahasiswanya, sekaligus meningkatkan kualitas mahasiswanya sebagai bentuk peningkatan mutu pendidikan tinggi.</w:t>
      </w:r>
    </w:p>
    <w:p w:rsidR="00805E5E" w:rsidRPr="002D207E" w:rsidRDefault="005225B8" w:rsidP="00A42B31">
      <w:pPr>
        <w:pStyle w:val="Heading3"/>
        <w:spacing w:line="360" w:lineRule="auto"/>
        <w:ind w:left="567" w:hanging="567"/>
        <w:rPr>
          <w:rFonts w:cs="Times New Roman"/>
          <w:b/>
        </w:rPr>
      </w:pPr>
      <w:bookmarkStart w:id="28" w:name="_Toc65318696"/>
      <w:r w:rsidRPr="002D207E">
        <w:rPr>
          <w:rFonts w:cs="Times New Roman"/>
          <w:b/>
        </w:rPr>
        <w:t>1.3.3. Manfaat bagi Industri</w:t>
      </w:r>
      <w:bookmarkEnd w:id="28"/>
    </w:p>
    <w:p w:rsidR="00805E5E" w:rsidRPr="002D207E" w:rsidRDefault="005225B8" w:rsidP="00A42B31">
      <w:pPr>
        <w:spacing w:line="360" w:lineRule="auto"/>
        <w:ind w:firstLine="567"/>
        <w:jc w:val="both"/>
        <w:rPr>
          <w:rFonts w:ascii="Times New Roman" w:hAnsi="Times New Roman" w:cs="Times New Roman"/>
          <w:sz w:val="24"/>
          <w:szCs w:val="24"/>
        </w:rPr>
      </w:pPr>
      <w:r w:rsidRPr="002D207E">
        <w:rPr>
          <w:rFonts w:ascii="Times New Roman" w:hAnsi="Times New Roman" w:cs="Times New Roman"/>
          <w:sz w:val="24"/>
          <w:szCs w:val="24"/>
        </w:rPr>
        <w:t xml:space="preserve">Manfaat Kerja Praktik bagi Perusahaan di PT INDIRA DWI </w:t>
      </w:r>
      <w:proofErr w:type="gramStart"/>
      <w:r w:rsidRPr="002D207E">
        <w:rPr>
          <w:rFonts w:ascii="Times New Roman" w:hAnsi="Times New Roman" w:cs="Times New Roman"/>
          <w:sz w:val="24"/>
          <w:szCs w:val="24"/>
        </w:rPr>
        <w:t>MITRA  adalah</w:t>
      </w:r>
      <w:proofErr w:type="gramEnd"/>
      <w:r w:rsidRPr="002D207E">
        <w:rPr>
          <w:rFonts w:ascii="Times New Roman" w:hAnsi="Times New Roman" w:cs="Times New Roman"/>
          <w:sz w:val="24"/>
          <w:szCs w:val="24"/>
        </w:rPr>
        <w:t xml:space="preserve"> sebagai salah satu bentuk kontribusi dalam meningkatkan kulitas hidup bangsa terutama dalam bidang industri..</w:t>
      </w:r>
    </w:p>
    <w:p w:rsidR="00805E5E" w:rsidRPr="002D207E" w:rsidRDefault="005225B8" w:rsidP="00A42B31">
      <w:pPr>
        <w:pStyle w:val="Heading2"/>
        <w:numPr>
          <w:ilvl w:val="1"/>
          <w:numId w:val="2"/>
        </w:numPr>
        <w:spacing w:line="360" w:lineRule="auto"/>
        <w:ind w:left="567" w:hanging="567"/>
        <w:rPr>
          <w:rFonts w:cs="Times New Roman"/>
        </w:rPr>
      </w:pPr>
      <w:bookmarkStart w:id="29" w:name="_Toc65318697"/>
      <w:r w:rsidRPr="002D207E">
        <w:rPr>
          <w:rFonts w:cs="Times New Roman"/>
        </w:rPr>
        <w:t>Tempat dan waktu kerja praktik</w:t>
      </w:r>
      <w:bookmarkEnd w:id="29"/>
    </w:p>
    <w:p w:rsidR="00805E5E" w:rsidRPr="002D207E" w:rsidRDefault="005225B8" w:rsidP="00A42B31">
      <w:pPr>
        <w:pStyle w:val="ListParagraph"/>
        <w:spacing w:line="360" w:lineRule="auto"/>
        <w:ind w:left="567"/>
        <w:jc w:val="both"/>
        <w:rPr>
          <w:rFonts w:ascii="Times New Roman" w:hAnsi="Times New Roman" w:cs="Times New Roman"/>
          <w:sz w:val="24"/>
          <w:szCs w:val="24"/>
          <w:lang w:val="id-ID"/>
        </w:rPr>
      </w:pPr>
      <w:r w:rsidRPr="002D207E">
        <w:rPr>
          <w:rFonts w:ascii="Times New Roman" w:hAnsi="Times New Roman" w:cs="Times New Roman"/>
          <w:sz w:val="24"/>
          <w:szCs w:val="24"/>
        </w:rPr>
        <w:t>Tempat</w:t>
      </w:r>
      <w:r w:rsidRPr="002D207E">
        <w:rPr>
          <w:rFonts w:ascii="Times New Roman" w:hAnsi="Times New Roman" w:cs="Times New Roman"/>
          <w:sz w:val="24"/>
          <w:szCs w:val="24"/>
        </w:rPr>
        <w:tab/>
      </w:r>
      <w:r w:rsidRPr="002D207E">
        <w:rPr>
          <w:rFonts w:ascii="Times New Roman" w:hAnsi="Times New Roman" w:cs="Times New Roman"/>
          <w:sz w:val="24"/>
          <w:szCs w:val="24"/>
        </w:rPr>
        <w:tab/>
        <w:t>: PT INDIRA DWI MITRA</w:t>
      </w:r>
    </w:p>
    <w:p w:rsidR="00805E5E" w:rsidRPr="002D207E" w:rsidRDefault="005225B8" w:rsidP="00A42B31">
      <w:pPr>
        <w:pStyle w:val="ListParagraph"/>
        <w:spacing w:line="360" w:lineRule="auto"/>
        <w:ind w:left="2157" w:hanging="1590"/>
        <w:jc w:val="both"/>
        <w:rPr>
          <w:rFonts w:ascii="Times New Roman" w:hAnsi="Times New Roman" w:cs="Times New Roman"/>
          <w:sz w:val="24"/>
          <w:szCs w:val="24"/>
        </w:rPr>
      </w:pPr>
      <w:r w:rsidRPr="002D207E">
        <w:rPr>
          <w:rFonts w:ascii="Times New Roman" w:hAnsi="Times New Roman" w:cs="Times New Roman"/>
          <w:sz w:val="24"/>
          <w:szCs w:val="24"/>
        </w:rPr>
        <w:t xml:space="preserve">Alamat </w:t>
      </w:r>
      <w:r w:rsidRPr="002D207E">
        <w:rPr>
          <w:rFonts w:ascii="Times New Roman" w:hAnsi="Times New Roman" w:cs="Times New Roman"/>
          <w:sz w:val="24"/>
          <w:szCs w:val="24"/>
        </w:rPr>
        <w:tab/>
      </w:r>
      <w:r w:rsidRPr="002D207E">
        <w:rPr>
          <w:rFonts w:ascii="Times New Roman" w:hAnsi="Times New Roman" w:cs="Times New Roman"/>
          <w:sz w:val="24"/>
          <w:szCs w:val="24"/>
        </w:rPr>
        <w:tab/>
        <w:t>: </w:t>
      </w:r>
      <w:r w:rsidRPr="002D207E">
        <w:rPr>
          <w:rFonts w:ascii="Times New Roman" w:hAnsi="Times New Roman" w:cs="Times New Roman"/>
          <w:sz w:val="24"/>
          <w:szCs w:val="24"/>
          <w:lang w:val="zh-CN"/>
        </w:rPr>
        <w:t>Laksana Bussines Park Kalibaru Blok GM – F.09</w:t>
      </w:r>
      <w:proofErr w:type="gramStart"/>
      <w:r w:rsidRPr="002D207E">
        <w:rPr>
          <w:rFonts w:ascii="Times New Roman" w:hAnsi="Times New Roman" w:cs="Times New Roman"/>
          <w:sz w:val="24"/>
          <w:szCs w:val="24"/>
          <w:lang w:val="zh-CN"/>
        </w:rPr>
        <w:t>,Pakuaji</w:t>
      </w:r>
      <w:proofErr w:type="gramEnd"/>
      <w:r w:rsidRPr="002D207E">
        <w:rPr>
          <w:rFonts w:ascii="Times New Roman" w:hAnsi="Times New Roman" w:cs="Times New Roman"/>
          <w:sz w:val="24"/>
          <w:szCs w:val="24"/>
          <w:lang w:val="zh-CN"/>
        </w:rPr>
        <w:t>, Tangerang, Banten.</w:t>
      </w:r>
    </w:p>
    <w:p w:rsidR="00805E5E" w:rsidRPr="002D207E" w:rsidRDefault="005225B8" w:rsidP="00A42B31">
      <w:pPr>
        <w:pStyle w:val="ListParagraph"/>
        <w:spacing w:after="0" w:line="360" w:lineRule="auto"/>
        <w:ind w:left="567"/>
        <w:jc w:val="both"/>
        <w:rPr>
          <w:rFonts w:ascii="Times New Roman" w:hAnsi="Times New Roman" w:cs="Times New Roman"/>
          <w:sz w:val="24"/>
          <w:szCs w:val="24"/>
        </w:rPr>
      </w:pPr>
      <w:r w:rsidRPr="002D207E">
        <w:rPr>
          <w:rFonts w:ascii="Times New Roman" w:hAnsi="Times New Roman" w:cs="Times New Roman"/>
          <w:sz w:val="24"/>
          <w:szCs w:val="24"/>
        </w:rPr>
        <w:t>Waktu</w:t>
      </w:r>
      <w:r w:rsidRPr="002D207E">
        <w:rPr>
          <w:rFonts w:ascii="Times New Roman" w:hAnsi="Times New Roman" w:cs="Times New Roman"/>
          <w:sz w:val="24"/>
          <w:szCs w:val="24"/>
        </w:rPr>
        <w:tab/>
      </w:r>
      <w:r w:rsidRPr="002D207E">
        <w:rPr>
          <w:rFonts w:ascii="Times New Roman" w:hAnsi="Times New Roman" w:cs="Times New Roman"/>
          <w:sz w:val="24"/>
          <w:szCs w:val="24"/>
        </w:rPr>
        <w:tab/>
        <w:t xml:space="preserve">: 23 November </w:t>
      </w:r>
      <w:proofErr w:type="gramStart"/>
      <w:r w:rsidRPr="002D207E">
        <w:rPr>
          <w:rFonts w:ascii="Times New Roman" w:hAnsi="Times New Roman" w:cs="Times New Roman"/>
          <w:sz w:val="24"/>
          <w:szCs w:val="24"/>
        </w:rPr>
        <w:t>20</w:t>
      </w:r>
      <w:r w:rsidRPr="002D207E">
        <w:rPr>
          <w:rFonts w:ascii="Times New Roman" w:hAnsi="Times New Roman" w:cs="Times New Roman"/>
          <w:sz w:val="24"/>
          <w:szCs w:val="24"/>
          <w:lang w:val="id-ID"/>
        </w:rPr>
        <w:t>20</w:t>
      </w:r>
      <w:r w:rsidRPr="002D207E">
        <w:rPr>
          <w:rFonts w:ascii="Times New Roman" w:hAnsi="Times New Roman" w:cs="Times New Roman"/>
          <w:sz w:val="24"/>
          <w:szCs w:val="24"/>
        </w:rPr>
        <w:t xml:space="preserve">  –</w:t>
      </w:r>
      <w:proofErr w:type="gramEnd"/>
      <w:r w:rsidRPr="002D207E">
        <w:rPr>
          <w:rFonts w:ascii="Times New Roman" w:hAnsi="Times New Roman" w:cs="Times New Roman"/>
          <w:sz w:val="24"/>
          <w:szCs w:val="24"/>
          <w:lang w:val="id-ID"/>
        </w:rPr>
        <w:t xml:space="preserve"> </w:t>
      </w:r>
      <w:r w:rsidRPr="002D207E">
        <w:rPr>
          <w:rFonts w:ascii="Times New Roman" w:hAnsi="Times New Roman" w:cs="Times New Roman"/>
          <w:sz w:val="24"/>
          <w:szCs w:val="24"/>
        </w:rPr>
        <w:t xml:space="preserve"> 31 </w:t>
      </w:r>
      <w:r w:rsidRPr="002D207E">
        <w:rPr>
          <w:rFonts w:ascii="Times New Roman" w:hAnsi="Times New Roman" w:cs="Times New Roman"/>
          <w:sz w:val="24"/>
          <w:szCs w:val="24"/>
          <w:lang w:val="zh-CN"/>
        </w:rPr>
        <w:t xml:space="preserve">Desember </w:t>
      </w:r>
      <w:r w:rsidRPr="002D207E">
        <w:rPr>
          <w:rFonts w:ascii="Times New Roman" w:hAnsi="Times New Roman" w:cs="Times New Roman"/>
          <w:sz w:val="24"/>
          <w:szCs w:val="24"/>
        </w:rPr>
        <w:t>20</w:t>
      </w:r>
      <w:r w:rsidRPr="002D207E">
        <w:rPr>
          <w:rFonts w:ascii="Times New Roman" w:hAnsi="Times New Roman" w:cs="Times New Roman"/>
          <w:sz w:val="24"/>
          <w:szCs w:val="24"/>
          <w:lang w:val="id-ID"/>
        </w:rPr>
        <w:t>20</w:t>
      </w:r>
    </w:p>
    <w:p w:rsidR="00805E5E" w:rsidRPr="002D207E" w:rsidRDefault="005225B8" w:rsidP="00A42B31">
      <w:pPr>
        <w:pStyle w:val="Heading2"/>
        <w:numPr>
          <w:ilvl w:val="1"/>
          <w:numId w:val="2"/>
        </w:numPr>
        <w:spacing w:line="360" w:lineRule="auto"/>
        <w:ind w:left="567" w:hanging="567"/>
        <w:rPr>
          <w:rFonts w:cs="Times New Roman"/>
        </w:rPr>
      </w:pPr>
      <w:bookmarkStart w:id="30" w:name="_Toc65318698"/>
      <w:r w:rsidRPr="002D207E">
        <w:rPr>
          <w:rFonts w:cs="Times New Roman"/>
        </w:rPr>
        <w:lastRenderedPageBreak/>
        <w:t>Jadwal Pelaksanaan</w:t>
      </w:r>
      <w:bookmarkEnd w:id="30"/>
    </w:p>
    <w:p w:rsidR="00805E5E" w:rsidRPr="002D207E" w:rsidRDefault="005225B8" w:rsidP="00A42B31">
      <w:pPr>
        <w:spacing w:line="360" w:lineRule="auto"/>
        <w:ind w:firstLine="567"/>
        <w:jc w:val="both"/>
        <w:rPr>
          <w:rFonts w:ascii="Times New Roman" w:hAnsi="Times New Roman" w:cs="Times New Roman"/>
          <w:sz w:val="24"/>
          <w:szCs w:val="24"/>
        </w:rPr>
      </w:pPr>
      <w:r w:rsidRPr="002D207E">
        <w:rPr>
          <w:rFonts w:ascii="Times New Roman" w:hAnsi="Times New Roman" w:cs="Times New Roman"/>
          <w:sz w:val="24"/>
          <w:szCs w:val="24"/>
        </w:rPr>
        <w:t xml:space="preserve">Pelaksanaan Kerja Praktik dimulai pada tanggal 23 November </w:t>
      </w:r>
      <w:proofErr w:type="gramStart"/>
      <w:r w:rsidRPr="002D207E">
        <w:rPr>
          <w:rFonts w:ascii="Times New Roman" w:hAnsi="Times New Roman" w:cs="Times New Roman"/>
          <w:sz w:val="24"/>
          <w:szCs w:val="24"/>
        </w:rPr>
        <w:t>20</w:t>
      </w:r>
      <w:r w:rsidRPr="002D207E">
        <w:rPr>
          <w:rFonts w:ascii="Times New Roman" w:hAnsi="Times New Roman" w:cs="Times New Roman"/>
          <w:sz w:val="24"/>
          <w:szCs w:val="24"/>
          <w:lang w:val="id-ID"/>
        </w:rPr>
        <w:t>20</w:t>
      </w:r>
      <w:r w:rsidRPr="002D207E">
        <w:rPr>
          <w:rFonts w:ascii="Times New Roman" w:hAnsi="Times New Roman" w:cs="Times New Roman"/>
          <w:sz w:val="24"/>
          <w:szCs w:val="24"/>
        </w:rPr>
        <w:t xml:space="preserve">  –</w:t>
      </w:r>
      <w:proofErr w:type="gramEnd"/>
      <w:r w:rsidRPr="002D207E">
        <w:rPr>
          <w:rFonts w:ascii="Times New Roman" w:hAnsi="Times New Roman" w:cs="Times New Roman"/>
          <w:sz w:val="24"/>
          <w:szCs w:val="24"/>
          <w:lang w:val="id-ID"/>
        </w:rPr>
        <w:t xml:space="preserve"> </w:t>
      </w:r>
      <w:r w:rsidRPr="002D207E">
        <w:rPr>
          <w:rFonts w:ascii="Times New Roman" w:hAnsi="Times New Roman" w:cs="Times New Roman"/>
          <w:sz w:val="24"/>
          <w:szCs w:val="24"/>
        </w:rPr>
        <w:t xml:space="preserve"> 31 </w:t>
      </w:r>
      <w:r w:rsidRPr="002D207E">
        <w:rPr>
          <w:rFonts w:ascii="Times New Roman" w:hAnsi="Times New Roman" w:cs="Times New Roman"/>
          <w:sz w:val="24"/>
          <w:szCs w:val="24"/>
          <w:lang w:val="zh-CN"/>
        </w:rPr>
        <w:t xml:space="preserve">Desember </w:t>
      </w:r>
      <w:r w:rsidRPr="002D207E">
        <w:rPr>
          <w:rFonts w:ascii="Times New Roman" w:hAnsi="Times New Roman" w:cs="Times New Roman"/>
          <w:sz w:val="24"/>
          <w:szCs w:val="24"/>
        </w:rPr>
        <w:t>20</w:t>
      </w:r>
      <w:r w:rsidRPr="002D207E">
        <w:rPr>
          <w:rFonts w:ascii="Times New Roman" w:hAnsi="Times New Roman" w:cs="Times New Roman"/>
          <w:sz w:val="24"/>
          <w:szCs w:val="24"/>
          <w:lang w:val="id-ID"/>
        </w:rPr>
        <w:t>20</w:t>
      </w:r>
      <w:r w:rsidRPr="002D207E">
        <w:rPr>
          <w:rFonts w:ascii="Times New Roman" w:hAnsi="Times New Roman" w:cs="Times New Roman"/>
          <w:sz w:val="24"/>
          <w:szCs w:val="24"/>
        </w:rPr>
        <w:t>.</w:t>
      </w:r>
    </w:p>
    <w:tbl>
      <w:tblPr>
        <w:tblStyle w:val="TableGrid"/>
        <w:tblW w:w="7938" w:type="dxa"/>
        <w:tblInd w:w="108" w:type="dxa"/>
        <w:tblLayout w:type="fixed"/>
        <w:tblLook w:val="04A0" w:firstRow="1" w:lastRow="0" w:firstColumn="1" w:lastColumn="0" w:noHBand="0" w:noVBand="1"/>
      </w:tblPr>
      <w:tblGrid>
        <w:gridCol w:w="533"/>
        <w:gridCol w:w="4239"/>
        <w:gridCol w:w="566"/>
        <w:gridCol w:w="566"/>
        <w:gridCol w:w="566"/>
        <w:gridCol w:w="566"/>
        <w:gridCol w:w="566"/>
        <w:gridCol w:w="336"/>
      </w:tblGrid>
      <w:tr w:rsidR="00805E5E" w:rsidRPr="002D207E">
        <w:tc>
          <w:tcPr>
            <w:tcW w:w="533" w:type="dxa"/>
            <w:vMerge w:val="restart"/>
          </w:tcPr>
          <w:p w:rsidR="00805E5E" w:rsidRPr="002D207E" w:rsidRDefault="005225B8" w:rsidP="00A42B31">
            <w:pPr>
              <w:spacing w:before="120" w:after="0" w:line="276" w:lineRule="auto"/>
              <w:rPr>
                <w:rFonts w:ascii="Times New Roman" w:hAnsi="Times New Roman" w:cs="Times New Roman"/>
                <w:b/>
                <w:sz w:val="24"/>
                <w:szCs w:val="24"/>
              </w:rPr>
            </w:pPr>
            <w:r w:rsidRPr="002D207E">
              <w:rPr>
                <w:rFonts w:ascii="Times New Roman" w:hAnsi="Times New Roman" w:cs="Times New Roman"/>
                <w:b/>
                <w:sz w:val="24"/>
                <w:szCs w:val="24"/>
              </w:rPr>
              <w:t>No</w:t>
            </w:r>
          </w:p>
        </w:tc>
        <w:tc>
          <w:tcPr>
            <w:tcW w:w="4239" w:type="dxa"/>
            <w:vMerge w:val="restart"/>
          </w:tcPr>
          <w:p w:rsidR="00805E5E" w:rsidRPr="002D207E" w:rsidRDefault="005225B8" w:rsidP="00A42B31">
            <w:pPr>
              <w:spacing w:before="120" w:after="0" w:line="276" w:lineRule="auto"/>
              <w:jc w:val="center"/>
              <w:rPr>
                <w:rFonts w:ascii="Times New Roman" w:hAnsi="Times New Roman" w:cs="Times New Roman"/>
                <w:b/>
                <w:sz w:val="24"/>
                <w:szCs w:val="24"/>
              </w:rPr>
            </w:pPr>
            <w:r w:rsidRPr="002D207E">
              <w:rPr>
                <w:rFonts w:ascii="Times New Roman" w:hAnsi="Times New Roman" w:cs="Times New Roman"/>
                <w:b/>
                <w:sz w:val="24"/>
                <w:szCs w:val="24"/>
              </w:rPr>
              <w:t>Kegiatan</w:t>
            </w:r>
          </w:p>
        </w:tc>
        <w:tc>
          <w:tcPr>
            <w:tcW w:w="3166" w:type="dxa"/>
            <w:gridSpan w:val="6"/>
          </w:tcPr>
          <w:p w:rsidR="00805E5E" w:rsidRPr="002D207E" w:rsidRDefault="005225B8" w:rsidP="00A42B31">
            <w:pPr>
              <w:spacing w:after="0" w:line="276" w:lineRule="auto"/>
              <w:jc w:val="center"/>
              <w:rPr>
                <w:rFonts w:ascii="Times New Roman" w:hAnsi="Times New Roman" w:cs="Times New Roman"/>
                <w:b/>
                <w:sz w:val="24"/>
                <w:szCs w:val="24"/>
              </w:rPr>
            </w:pPr>
            <w:r w:rsidRPr="002D207E">
              <w:rPr>
                <w:rFonts w:ascii="Times New Roman" w:hAnsi="Times New Roman" w:cs="Times New Roman"/>
                <w:b/>
                <w:sz w:val="24"/>
                <w:szCs w:val="24"/>
              </w:rPr>
              <w:t>Minggu ke -</w:t>
            </w:r>
          </w:p>
        </w:tc>
      </w:tr>
      <w:tr w:rsidR="00805E5E" w:rsidRPr="002D207E">
        <w:tc>
          <w:tcPr>
            <w:tcW w:w="533" w:type="dxa"/>
            <w:vMerge/>
          </w:tcPr>
          <w:p w:rsidR="00805E5E" w:rsidRPr="002D207E" w:rsidRDefault="00805E5E" w:rsidP="00A42B31">
            <w:pPr>
              <w:spacing w:after="0" w:line="276" w:lineRule="auto"/>
              <w:rPr>
                <w:rFonts w:ascii="Times New Roman" w:hAnsi="Times New Roman" w:cs="Times New Roman"/>
                <w:b/>
                <w:sz w:val="24"/>
                <w:szCs w:val="24"/>
              </w:rPr>
            </w:pPr>
          </w:p>
        </w:tc>
        <w:tc>
          <w:tcPr>
            <w:tcW w:w="4239" w:type="dxa"/>
            <w:vMerge/>
          </w:tcPr>
          <w:p w:rsidR="00805E5E" w:rsidRPr="002D207E" w:rsidRDefault="00805E5E" w:rsidP="00A42B31">
            <w:pPr>
              <w:spacing w:after="0" w:line="276" w:lineRule="auto"/>
              <w:rPr>
                <w:rFonts w:ascii="Times New Roman" w:hAnsi="Times New Roman" w:cs="Times New Roman"/>
                <w:b/>
                <w:sz w:val="24"/>
                <w:szCs w:val="24"/>
              </w:rPr>
            </w:pPr>
          </w:p>
        </w:tc>
        <w:tc>
          <w:tcPr>
            <w:tcW w:w="566" w:type="dxa"/>
          </w:tcPr>
          <w:p w:rsidR="00805E5E" w:rsidRPr="002D207E" w:rsidRDefault="005225B8" w:rsidP="00A42B31">
            <w:pPr>
              <w:spacing w:after="0" w:line="276" w:lineRule="auto"/>
              <w:rPr>
                <w:rFonts w:ascii="Times New Roman" w:hAnsi="Times New Roman" w:cs="Times New Roman"/>
                <w:b/>
                <w:sz w:val="24"/>
                <w:szCs w:val="24"/>
              </w:rPr>
            </w:pPr>
            <w:r w:rsidRPr="002D207E">
              <w:rPr>
                <w:rFonts w:ascii="Times New Roman" w:hAnsi="Times New Roman" w:cs="Times New Roman"/>
                <w:b/>
                <w:sz w:val="24"/>
                <w:szCs w:val="24"/>
              </w:rPr>
              <w:t>1</w:t>
            </w:r>
          </w:p>
        </w:tc>
        <w:tc>
          <w:tcPr>
            <w:tcW w:w="566" w:type="dxa"/>
          </w:tcPr>
          <w:p w:rsidR="00805E5E" w:rsidRPr="002D207E" w:rsidRDefault="005225B8" w:rsidP="00A42B31">
            <w:pPr>
              <w:spacing w:after="0" w:line="276" w:lineRule="auto"/>
              <w:rPr>
                <w:rFonts w:ascii="Times New Roman" w:hAnsi="Times New Roman" w:cs="Times New Roman"/>
                <w:b/>
                <w:sz w:val="24"/>
                <w:szCs w:val="24"/>
              </w:rPr>
            </w:pPr>
            <w:r w:rsidRPr="002D207E">
              <w:rPr>
                <w:rFonts w:ascii="Times New Roman" w:hAnsi="Times New Roman" w:cs="Times New Roman"/>
                <w:b/>
                <w:sz w:val="24"/>
                <w:szCs w:val="24"/>
              </w:rPr>
              <w:t>2</w:t>
            </w:r>
          </w:p>
        </w:tc>
        <w:tc>
          <w:tcPr>
            <w:tcW w:w="566" w:type="dxa"/>
          </w:tcPr>
          <w:p w:rsidR="00805E5E" w:rsidRPr="002D207E" w:rsidRDefault="005225B8" w:rsidP="00A42B31">
            <w:pPr>
              <w:spacing w:after="0" w:line="276" w:lineRule="auto"/>
              <w:rPr>
                <w:rFonts w:ascii="Times New Roman" w:hAnsi="Times New Roman" w:cs="Times New Roman"/>
                <w:b/>
                <w:sz w:val="24"/>
                <w:szCs w:val="24"/>
              </w:rPr>
            </w:pPr>
            <w:r w:rsidRPr="002D207E">
              <w:rPr>
                <w:rFonts w:ascii="Times New Roman" w:hAnsi="Times New Roman" w:cs="Times New Roman"/>
                <w:b/>
                <w:sz w:val="24"/>
                <w:szCs w:val="24"/>
              </w:rPr>
              <w:t>3</w:t>
            </w:r>
          </w:p>
        </w:tc>
        <w:tc>
          <w:tcPr>
            <w:tcW w:w="566" w:type="dxa"/>
          </w:tcPr>
          <w:p w:rsidR="00805E5E" w:rsidRPr="002D207E" w:rsidRDefault="005225B8" w:rsidP="00A42B31">
            <w:pPr>
              <w:spacing w:after="0" w:line="276" w:lineRule="auto"/>
              <w:rPr>
                <w:rFonts w:ascii="Times New Roman" w:hAnsi="Times New Roman" w:cs="Times New Roman"/>
                <w:b/>
                <w:sz w:val="24"/>
                <w:szCs w:val="24"/>
              </w:rPr>
            </w:pPr>
            <w:r w:rsidRPr="002D207E">
              <w:rPr>
                <w:rFonts w:ascii="Times New Roman" w:hAnsi="Times New Roman" w:cs="Times New Roman"/>
                <w:b/>
                <w:sz w:val="24"/>
                <w:szCs w:val="24"/>
              </w:rPr>
              <w:t>4</w:t>
            </w:r>
          </w:p>
        </w:tc>
        <w:tc>
          <w:tcPr>
            <w:tcW w:w="566" w:type="dxa"/>
          </w:tcPr>
          <w:p w:rsidR="00805E5E" w:rsidRPr="002D207E" w:rsidRDefault="005225B8" w:rsidP="00A42B31">
            <w:pPr>
              <w:spacing w:after="0" w:line="276" w:lineRule="auto"/>
              <w:rPr>
                <w:rFonts w:ascii="Times New Roman" w:hAnsi="Times New Roman" w:cs="Times New Roman"/>
                <w:b/>
                <w:sz w:val="24"/>
                <w:szCs w:val="24"/>
              </w:rPr>
            </w:pPr>
            <w:r w:rsidRPr="002D207E">
              <w:rPr>
                <w:rFonts w:ascii="Times New Roman" w:hAnsi="Times New Roman" w:cs="Times New Roman"/>
                <w:b/>
                <w:sz w:val="24"/>
                <w:szCs w:val="24"/>
              </w:rPr>
              <w:t>5</w:t>
            </w:r>
          </w:p>
        </w:tc>
        <w:tc>
          <w:tcPr>
            <w:tcW w:w="336" w:type="dxa"/>
          </w:tcPr>
          <w:p w:rsidR="00805E5E" w:rsidRPr="002D207E" w:rsidRDefault="005225B8" w:rsidP="00A42B31">
            <w:pPr>
              <w:spacing w:after="0" w:line="276" w:lineRule="auto"/>
              <w:rPr>
                <w:rFonts w:ascii="Times New Roman" w:hAnsi="Times New Roman" w:cs="Times New Roman"/>
                <w:b/>
                <w:sz w:val="24"/>
                <w:szCs w:val="24"/>
              </w:rPr>
            </w:pPr>
            <w:r w:rsidRPr="002D207E">
              <w:rPr>
                <w:rFonts w:ascii="Times New Roman" w:hAnsi="Times New Roman" w:cs="Times New Roman"/>
                <w:b/>
                <w:sz w:val="24"/>
                <w:szCs w:val="24"/>
              </w:rPr>
              <w:t>6</w:t>
            </w:r>
          </w:p>
        </w:tc>
      </w:tr>
      <w:tr w:rsidR="00805E5E" w:rsidRPr="002D207E">
        <w:tc>
          <w:tcPr>
            <w:tcW w:w="533" w:type="dxa"/>
          </w:tcPr>
          <w:p w:rsidR="00805E5E" w:rsidRPr="002D207E" w:rsidRDefault="005225B8" w:rsidP="00A42B31">
            <w:pPr>
              <w:spacing w:after="0" w:line="276" w:lineRule="auto"/>
              <w:rPr>
                <w:rFonts w:ascii="Times New Roman" w:hAnsi="Times New Roman" w:cs="Times New Roman"/>
                <w:sz w:val="24"/>
                <w:szCs w:val="24"/>
              </w:rPr>
            </w:pPr>
            <w:r w:rsidRPr="002D207E">
              <w:rPr>
                <w:rFonts w:ascii="Times New Roman" w:hAnsi="Times New Roman" w:cs="Times New Roman"/>
                <w:sz w:val="24"/>
                <w:szCs w:val="24"/>
              </w:rPr>
              <w:t>1</w:t>
            </w:r>
          </w:p>
        </w:tc>
        <w:tc>
          <w:tcPr>
            <w:tcW w:w="4239" w:type="dxa"/>
          </w:tcPr>
          <w:p w:rsidR="00805E5E" w:rsidRPr="002D207E" w:rsidRDefault="005225B8" w:rsidP="00A42B31">
            <w:pPr>
              <w:spacing w:after="0" w:line="276" w:lineRule="auto"/>
              <w:rPr>
                <w:rFonts w:ascii="Times New Roman" w:hAnsi="Times New Roman" w:cs="Times New Roman"/>
                <w:sz w:val="24"/>
                <w:szCs w:val="24"/>
              </w:rPr>
            </w:pPr>
            <w:r w:rsidRPr="002D207E">
              <w:rPr>
                <w:rFonts w:ascii="Times New Roman" w:hAnsi="Times New Roman" w:cs="Times New Roman"/>
                <w:sz w:val="24"/>
                <w:szCs w:val="24"/>
              </w:rPr>
              <w:t>Pengenalan perusahaan dan lingkup produksi PT INDIRA DWI MITRA</w:t>
            </w:r>
          </w:p>
        </w:tc>
        <w:tc>
          <w:tcPr>
            <w:tcW w:w="566" w:type="dxa"/>
            <w:shd w:val="clear" w:color="auto" w:fill="00B050"/>
          </w:tcPr>
          <w:p w:rsidR="00805E5E" w:rsidRPr="002D207E" w:rsidRDefault="00805E5E" w:rsidP="00A42B31">
            <w:pPr>
              <w:spacing w:after="0" w:line="276" w:lineRule="auto"/>
              <w:rPr>
                <w:rFonts w:ascii="Times New Roman" w:hAnsi="Times New Roman" w:cs="Times New Roman"/>
                <w:b/>
                <w:sz w:val="24"/>
                <w:szCs w:val="24"/>
              </w:rPr>
            </w:pPr>
          </w:p>
        </w:tc>
        <w:tc>
          <w:tcPr>
            <w:tcW w:w="566" w:type="dxa"/>
          </w:tcPr>
          <w:p w:rsidR="00805E5E" w:rsidRPr="002D207E" w:rsidRDefault="00805E5E" w:rsidP="00A42B31">
            <w:pPr>
              <w:spacing w:after="0" w:line="276" w:lineRule="auto"/>
              <w:rPr>
                <w:rFonts w:ascii="Times New Roman" w:hAnsi="Times New Roman" w:cs="Times New Roman"/>
                <w:b/>
                <w:sz w:val="24"/>
                <w:szCs w:val="24"/>
              </w:rPr>
            </w:pPr>
          </w:p>
        </w:tc>
        <w:tc>
          <w:tcPr>
            <w:tcW w:w="566" w:type="dxa"/>
          </w:tcPr>
          <w:p w:rsidR="00805E5E" w:rsidRPr="002D207E" w:rsidRDefault="00805E5E" w:rsidP="00A42B31">
            <w:pPr>
              <w:spacing w:after="0" w:line="276" w:lineRule="auto"/>
              <w:rPr>
                <w:rFonts w:ascii="Times New Roman" w:hAnsi="Times New Roman" w:cs="Times New Roman"/>
                <w:b/>
                <w:sz w:val="24"/>
                <w:szCs w:val="24"/>
              </w:rPr>
            </w:pPr>
          </w:p>
        </w:tc>
        <w:tc>
          <w:tcPr>
            <w:tcW w:w="566" w:type="dxa"/>
          </w:tcPr>
          <w:p w:rsidR="00805E5E" w:rsidRPr="002D207E" w:rsidRDefault="00805E5E" w:rsidP="00A42B31">
            <w:pPr>
              <w:spacing w:after="0" w:line="276" w:lineRule="auto"/>
              <w:rPr>
                <w:rFonts w:ascii="Times New Roman" w:hAnsi="Times New Roman" w:cs="Times New Roman"/>
                <w:b/>
                <w:sz w:val="24"/>
                <w:szCs w:val="24"/>
              </w:rPr>
            </w:pPr>
          </w:p>
        </w:tc>
        <w:tc>
          <w:tcPr>
            <w:tcW w:w="566" w:type="dxa"/>
          </w:tcPr>
          <w:p w:rsidR="00805E5E" w:rsidRPr="002D207E" w:rsidRDefault="00805E5E" w:rsidP="00A42B31">
            <w:pPr>
              <w:spacing w:after="0" w:line="276" w:lineRule="auto"/>
              <w:rPr>
                <w:rFonts w:ascii="Times New Roman" w:hAnsi="Times New Roman" w:cs="Times New Roman"/>
                <w:b/>
                <w:sz w:val="24"/>
                <w:szCs w:val="24"/>
              </w:rPr>
            </w:pPr>
          </w:p>
        </w:tc>
        <w:tc>
          <w:tcPr>
            <w:tcW w:w="336" w:type="dxa"/>
          </w:tcPr>
          <w:p w:rsidR="00805E5E" w:rsidRPr="002D207E" w:rsidRDefault="00805E5E" w:rsidP="00A42B31">
            <w:pPr>
              <w:spacing w:after="0" w:line="276" w:lineRule="auto"/>
              <w:rPr>
                <w:rFonts w:ascii="Times New Roman" w:hAnsi="Times New Roman" w:cs="Times New Roman"/>
                <w:b/>
                <w:sz w:val="24"/>
                <w:szCs w:val="24"/>
              </w:rPr>
            </w:pPr>
          </w:p>
        </w:tc>
      </w:tr>
      <w:tr w:rsidR="00805E5E" w:rsidRPr="002D207E">
        <w:tc>
          <w:tcPr>
            <w:tcW w:w="533" w:type="dxa"/>
          </w:tcPr>
          <w:p w:rsidR="00805E5E" w:rsidRPr="002D207E" w:rsidRDefault="005225B8" w:rsidP="00A42B31">
            <w:pPr>
              <w:spacing w:after="0" w:line="276" w:lineRule="auto"/>
              <w:rPr>
                <w:rFonts w:ascii="Times New Roman" w:hAnsi="Times New Roman" w:cs="Times New Roman"/>
                <w:sz w:val="24"/>
                <w:szCs w:val="24"/>
              </w:rPr>
            </w:pPr>
            <w:r w:rsidRPr="002D207E">
              <w:rPr>
                <w:rFonts w:ascii="Times New Roman" w:hAnsi="Times New Roman" w:cs="Times New Roman"/>
                <w:sz w:val="24"/>
                <w:szCs w:val="24"/>
              </w:rPr>
              <w:t>2</w:t>
            </w:r>
          </w:p>
        </w:tc>
        <w:tc>
          <w:tcPr>
            <w:tcW w:w="4239" w:type="dxa"/>
          </w:tcPr>
          <w:p w:rsidR="00805E5E" w:rsidRPr="002D207E" w:rsidRDefault="005225B8" w:rsidP="00A42B31">
            <w:pPr>
              <w:spacing w:after="0" w:line="276" w:lineRule="auto"/>
              <w:rPr>
                <w:rFonts w:ascii="Times New Roman" w:hAnsi="Times New Roman" w:cs="Times New Roman"/>
                <w:sz w:val="24"/>
                <w:szCs w:val="24"/>
              </w:rPr>
            </w:pPr>
            <w:r w:rsidRPr="002D207E">
              <w:rPr>
                <w:rFonts w:ascii="Times New Roman" w:hAnsi="Times New Roman" w:cs="Times New Roman"/>
                <w:sz w:val="24"/>
                <w:szCs w:val="24"/>
              </w:rPr>
              <w:t>Tugas mandiri untuk mengetahui burner, Thermal oil heater, dan water heater.</w:t>
            </w:r>
          </w:p>
        </w:tc>
        <w:tc>
          <w:tcPr>
            <w:tcW w:w="566" w:type="dxa"/>
            <w:shd w:val="clear" w:color="auto" w:fill="00B050"/>
          </w:tcPr>
          <w:p w:rsidR="00805E5E" w:rsidRPr="002D207E" w:rsidRDefault="00805E5E" w:rsidP="00A42B31">
            <w:pPr>
              <w:spacing w:after="0" w:line="276" w:lineRule="auto"/>
              <w:rPr>
                <w:rFonts w:ascii="Times New Roman" w:hAnsi="Times New Roman" w:cs="Times New Roman"/>
                <w:b/>
                <w:sz w:val="24"/>
                <w:szCs w:val="24"/>
              </w:rPr>
            </w:pPr>
          </w:p>
        </w:tc>
        <w:tc>
          <w:tcPr>
            <w:tcW w:w="566" w:type="dxa"/>
            <w:shd w:val="clear" w:color="auto" w:fill="auto"/>
          </w:tcPr>
          <w:p w:rsidR="00805E5E" w:rsidRPr="002D207E" w:rsidRDefault="00805E5E" w:rsidP="00A42B31">
            <w:pPr>
              <w:spacing w:after="0" w:line="276" w:lineRule="auto"/>
              <w:rPr>
                <w:rFonts w:ascii="Times New Roman" w:hAnsi="Times New Roman" w:cs="Times New Roman"/>
                <w:b/>
                <w:sz w:val="24"/>
                <w:szCs w:val="24"/>
              </w:rPr>
            </w:pPr>
          </w:p>
        </w:tc>
        <w:tc>
          <w:tcPr>
            <w:tcW w:w="566" w:type="dxa"/>
          </w:tcPr>
          <w:p w:rsidR="00805E5E" w:rsidRPr="002D207E" w:rsidRDefault="00805E5E" w:rsidP="00A42B31">
            <w:pPr>
              <w:spacing w:after="0" w:line="276" w:lineRule="auto"/>
              <w:rPr>
                <w:rFonts w:ascii="Times New Roman" w:hAnsi="Times New Roman" w:cs="Times New Roman"/>
                <w:b/>
                <w:sz w:val="24"/>
                <w:szCs w:val="24"/>
              </w:rPr>
            </w:pPr>
          </w:p>
        </w:tc>
        <w:tc>
          <w:tcPr>
            <w:tcW w:w="566" w:type="dxa"/>
          </w:tcPr>
          <w:p w:rsidR="00805E5E" w:rsidRPr="002D207E" w:rsidRDefault="00805E5E" w:rsidP="00A42B31">
            <w:pPr>
              <w:spacing w:after="0" w:line="276" w:lineRule="auto"/>
              <w:rPr>
                <w:rFonts w:ascii="Times New Roman" w:hAnsi="Times New Roman" w:cs="Times New Roman"/>
                <w:b/>
                <w:sz w:val="24"/>
                <w:szCs w:val="24"/>
              </w:rPr>
            </w:pPr>
          </w:p>
        </w:tc>
        <w:tc>
          <w:tcPr>
            <w:tcW w:w="566" w:type="dxa"/>
          </w:tcPr>
          <w:p w:rsidR="00805E5E" w:rsidRPr="002D207E" w:rsidRDefault="00805E5E" w:rsidP="00A42B31">
            <w:pPr>
              <w:spacing w:after="0" w:line="276" w:lineRule="auto"/>
              <w:rPr>
                <w:rFonts w:ascii="Times New Roman" w:hAnsi="Times New Roman" w:cs="Times New Roman"/>
                <w:b/>
                <w:sz w:val="24"/>
                <w:szCs w:val="24"/>
              </w:rPr>
            </w:pPr>
          </w:p>
        </w:tc>
        <w:tc>
          <w:tcPr>
            <w:tcW w:w="336" w:type="dxa"/>
          </w:tcPr>
          <w:p w:rsidR="00805E5E" w:rsidRPr="002D207E" w:rsidRDefault="00805E5E" w:rsidP="00A42B31">
            <w:pPr>
              <w:spacing w:after="0" w:line="276" w:lineRule="auto"/>
              <w:rPr>
                <w:rFonts w:ascii="Times New Roman" w:hAnsi="Times New Roman" w:cs="Times New Roman"/>
                <w:b/>
                <w:sz w:val="24"/>
                <w:szCs w:val="24"/>
              </w:rPr>
            </w:pPr>
          </w:p>
        </w:tc>
      </w:tr>
      <w:tr w:rsidR="00805E5E" w:rsidRPr="002D207E">
        <w:tc>
          <w:tcPr>
            <w:tcW w:w="533" w:type="dxa"/>
          </w:tcPr>
          <w:p w:rsidR="00805E5E" w:rsidRPr="002D207E" w:rsidRDefault="005225B8" w:rsidP="00A42B31">
            <w:pPr>
              <w:spacing w:after="0" w:line="276" w:lineRule="auto"/>
              <w:rPr>
                <w:rFonts w:ascii="Times New Roman" w:hAnsi="Times New Roman" w:cs="Times New Roman"/>
                <w:sz w:val="24"/>
                <w:szCs w:val="24"/>
              </w:rPr>
            </w:pPr>
            <w:r w:rsidRPr="002D207E">
              <w:rPr>
                <w:rFonts w:ascii="Times New Roman" w:hAnsi="Times New Roman" w:cs="Times New Roman"/>
                <w:sz w:val="24"/>
                <w:szCs w:val="24"/>
              </w:rPr>
              <w:t>3</w:t>
            </w:r>
          </w:p>
        </w:tc>
        <w:tc>
          <w:tcPr>
            <w:tcW w:w="4239" w:type="dxa"/>
          </w:tcPr>
          <w:p w:rsidR="00805E5E" w:rsidRPr="002D207E" w:rsidRDefault="005225B8" w:rsidP="00A42B31">
            <w:pPr>
              <w:spacing w:after="0" w:line="276" w:lineRule="auto"/>
              <w:rPr>
                <w:rFonts w:ascii="Times New Roman" w:hAnsi="Times New Roman" w:cs="Times New Roman"/>
                <w:sz w:val="24"/>
                <w:szCs w:val="24"/>
              </w:rPr>
            </w:pPr>
            <w:r w:rsidRPr="002D207E">
              <w:rPr>
                <w:rFonts w:ascii="Times New Roman" w:hAnsi="Times New Roman" w:cs="Times New Roman"/>
                <w:sz w:val="24"/>
                <w:szCs w:val="24"/>
              </w:rPr>
              <w:t>Izin untuk menglaksanakan Ujian Tengah Semester</w:t>
            </w:r>
          </w:p>
        </w:tc>
        <w:tc>
          <w:tcPr>
            <w:tcW w:w="566" w:type="dxa"/>
          </w:tcPr>
          <w:p w:rsidR="00805E5E" w:rsidRPr="002D207E" w:rsidRDefault="00805E5E" w:rsidP="00A42B31">
            <w:pPr>
              <w:spacing w:after="0" w:line="276" w:lineRule="auto"/>
              <w:rPr>
                <w:rFonts w:ascii="Times New Roman" w:hAnsi="Times New Roman" w:cs="Times New Roman"/>
                <w:b/>
                <w:sz w:val="24"/>
                <w:szCs w:val="24"/>
              </w:rPr>
            </w:pPr>
          </w:p>
        </w:tc>
        <w:tc>
          <w:tcPr>
            <w:tcW w:w="566" w:type="dxa"/>
            <w:shd w:val="clear" w:color="auto" w:fill="FF0000"/>
          </w:tcPr>
          <w:p w:rsidR="00805E5E" w:rsidRPr="002D207E" w:rsidRDefault="00805E5E" w:rsidP="00A42B31">
            <w:pPr>
              <w:spacing w:after="0" w:line="276" w:lineRule="auto"/>
              <w:rPr>
                <w:rFonts w:ascii="Times New Roman" w:hAnsi="Times New Roman" w:cs="Times New Roman"/>
                <w:b/>
                <w:sz w:val="24"/>
                <w:szCs w:val="24"/>
              </w:rPr>
            </w:pPr>
          </w:p>
        </w:tc>
        <w:tc>
          <w:tcPr>
            <w:tcW w:w="566" w:type="dxa"/>
            <w:shd w:val="clear" w:color="auto" w:fill="FF0000"/>
          </w:tcPr>
          <w:p w:rsidR="00805E5E" w:rsidRPr="002D207E" w:rsidRDefault="00805E5E" w:rsidP="00A42B31">
            <w:pPr>
              <w:spacing w:after="0" w:line="276" w:lineRule="auto"/>
              <w:rPr>
                <w:rFonts w:ascii="Times New Roman" w:hAnsi="Times New Roman" w:cs="Times New Roman"/>
                <w:b/>
                <w:sz w:val="24"/>
                <w:szCs w:val="24"/>
              </w:rPr>
            </w:pPr>
          </w:p>
        </w:tc>
        <w:tc>
          <w:tcPr>
            <w:tcW w:w="566" w:type="dxa"/>
            <w:shd w:val="clear" w:color="auto" w:fill="auto"/>
          </w:tcPr>
          <w:p w:rsidR="00805E5E" w:rsidRPr="002D207E" w:rsidRDefault="00805E5E" w:rsidP="00A42B31">
            <w:pPr>
              <w:spacing w:after="0" w:line="276" w:lineRule="auto"/>
              <w:rPr>
                <w:rFonts w:ascii="Times New Roman" w:hAnsi="Times New Roman" w:cs="Times New Roman"/>
                <w:b/>
                <w:sz w:val="24"/>
                <w:szCs w:val="24"/>
              </w:rPr>
            </w:pPr>
          </w:p>
        </w:tc>
        <w:tc>
          <w:tcPr>
            <w:tcW w:w="566" w:type="dxa"/>
          </w:tcPr>
          <w:p w:rsidR="00805E5E" w:rsidRPr="002D207E" w:rsidRDefault="00805E5E" w:rsidP="00A42B31">
            <w:pPr>
              <w:spacing w:after="0" w:line="276" w:lineRule="auto"/>
              <w:rPr>
                <w:rFonts w:ascii="Times New Roman" w:hAnsi="Times New Roman" w:cs="Times New Roman"/>
                <w:b/>
                <w:sz w:val="24"/>
                <w:szCs w:val="24"/>
              </w:rPr>
            </w:pPr>
          </w:p>
        </w:tc>
        <w:tc>
          <w:tcPr>
            <w:tcW w:w="336" w:type="dxa"/>
          </w:tcPr>
          <w:p w:rsidR="00805E5E" w:rsidRPr="002D207E" w:rsidRDefault="00805E5E" w:rsidP="00A42B31">
            <w:pPr>
              <w:spacing w:after="0" w:line="276" w:lineRule="auto"/>
              <w:rPr>
                <w:rFonts w:ascii="Times New Roman" w:hAnsi="Times New Roman" w:cs="Times New Roman"/>
                <w:b/>
                <w:sz w:val="24"/>
                <w:szCs w:val="24"/>
              </w:rPr>
            </w:pPr>
          </w:p>
        </w:tc>
      </w:tr>
      <w:tr w:rsidR="00805E5E" w:rsidRPr="002D207E">
        <w:tc>
          <w:tcPr>
            <w:tcW w:w="533" w:type="dxa"/>
          </w:tcPr>
          <w:p w:rsidR="00805E5E" w:rsidRPr="002D207E" w:rsidRDefault="005225B8" w:rsidP="00A42B31">
            <w:pPr>
              <w:spacing w:after="0" w:line="276" w:lineRule="auto"/>
              <w:rPr>
                <w:rFonts w:ascii="Times New Roman" w:hAnsi="Times New Roman" w:cs="Times New Roman"/>
                <w:sz w:val="24"/>
                <w:szCs w:val="24"/>
              </w:rPr>
            </w:pPr>
            <w:r w:rsidRPr="002D207E">
              <w:rPr>
                <w:rFonts w:ascii="Times New Roman" w:hAnsi="Times New Roman" w:cs="Times New Roman"/>
                <w:sz w:val="24"/>
                <w:szCs w:val="24"/>
              </w:rPr>
              <w:t>4</w:t>
            </w:r>
          </w:p>
        </w:tc>
        <w:tc>
          <w:tcPr>
            <w:tcW w:w="4239" w:type="dxa"/>
          </w:tcPr>
          <w:p w:rsidR="00805E5E" w:rsidRPr="002D207E" w:rsidRDefault="005225B8" w:rsidP="00A42B31">
            <w:pPr>
              <w:spacing w:after="0" w:line="276" w:lineRule="auto"/>
              <w:rPr>
                <w:rFonts w:ascii="Times New Roman" w:hAnsi="Times New Roman" w:cs="Times New Roman"/>
                <w:sz w:val="24"/>
                <w:szCs w:val="24"/>
              </w:rPr>
            </w:pPr>
            <w:r w:rsidRPr="002D207E">
              <w:rPr>
                <w:rFonts w:ascii="Times New Roman" w:hAnsi="Times New Roman" w:cs="Times New Roman"/>
                <w:sz w:val="24"/>
                <w:szCs w:val="24"/>
              </w:rPr>
              <w:t>Penjelasan mengenai Burner, Thermal oil heater dan water heater produksi PT INDIRA DWI MITRA</w:t>
            </w:r>
          </w:p>
        </w:tc>
        <w:tc>
          <w:tcPr>
            <w:tcW w:w="566" w:type="dxa"/>
          </w:tcPr>
          <w:p w:rsidR="00805E5E" w:rsidRPr="002D207E" w:rsidRDefault="00805E5E" w:rsidP="00A42B31">
            <w:pPr>
              <w:spacing w:after="0" w:line="276" w:lineRule="auto"/>
              <w:rPr>
                <w:rFonts w:ascii="Times New Roman" w:hAnsi="Times New Roman" w:cs="Times New Roman"/>
                <w:b/>
                <w:sz w:val="24"/>
                <w:szCs w:val="24"/>
              </w:rPr>
            </w:pPr>
          </w:p>
        </w:tc>
        <w:tc>
          <w:tcPr>
            <w:tcW w:w="566" w:type="dxa"/>
          </w:tcPr>
          <w:p w:rsidR="00805E5E" w:rsidRPr="002D207E" w:rsidRDefault="00805E5E" w:rsidP="00A42B31">
            <w:pPr>
              <w:spacing w:after="0" w:line="276" w:lineRule="auto"/>
              <w:rPr>
                <w:rFonts w:ascii="Times New Roman" w:hAnsi="Times New Roman" w:cs="Times New Roman"/>
                <w:b/>
                <w:sz w:val="24"/>
                <w:szCs w:val="24"/>
              </w:rPr>
            </w:pPr>
          </w:p>
        </w:tc>
        <w:tc>
          <w:tcPr>
            <w:tcW w:w="566" w:type="dxa"/>
          </w:tcPr>
          <w:p w:rsidR="00805E5E" w:rsidRPr="002D207E" w:rsidRDefault="00805E5E" w:rsidP="00A42B31">
            <w:pPr>
              <w:spacing w:after="0" w:line="276" w:lineRule="auto"/>
              <w:rPr>
                <w:rFonts w:ascii="Times New Roman" w:hAnsi="Times New Roman" w:cs="Times New Roman"/>
                <w:b/>
                <w:sz w:val="24"/>
                <w:szCs w:val="24"/>
              </w:rPr>
            </w:pPr>
          </w:p>
        </w:tc>
        <w:tc>
          <w:tcPr>
            <w:tcW w:w="566" w:type="dxa"/>
            <w:shd w:val="clear" w:color="auto" w:fill="00B050"/>
          </w:tcPr>
          <w:p w:rsidR="00805E5E" w:rsidRPr="002D207E" w:rsidRDefault="00805E5E" w:rsidP="00A42B31">
            <w:pPr>
              <w:spacing w:after="0" w:line="276" w:lineRule="auto"/>
              <w:rPr>
                <w:rFonts w:ascii="Times New Roman" w:hAnsi="Times New Roman" w:cs="Times New Roman"/>
                <w:b/>
                <w:sz w:val="24"/>
                <w:szCs w:val="24"/>
              </w:rPr>
            </w:pPr>
          </w:p>
        </w:tc>
        <w:tc>
          <w:tcPr>
            <w:tcW w:w="566" w:type="dxa"/>
          </w:tcPr>
          <w:p w:rsidR="00805E5E" w:rsidRPr="002D207E" w:rsidRDefault="00805E5E" w:rsidP="00A42B31">
            <w:pPr>
              <w:spacing w:after="0" w:line="276" w:lineRule="auto"/>
              <w:rPr>
                <w:rFonts w:ascii="Times New Roman" w:hAnsi="Times New Roman" w:cs="Times New Roman"/>
                <w:b/>
                <w:sz w:val="24"/>
                <w:szCs w:val="24"/>
              </w:rPr>
            </w:pPr>
          </w:p>
        </w:tc>
        <w:tc>
          <w:tcPr>
            <w:tcW w:w="336" w:type="dxa"/>
          </w:tcPr>
          <w:p w:rsidR="00805E5E" w:rsidRPr="002D207E" w:rsidRDefault="00805E5E" w:rsidP="00A42B31">
            <w:pPr>
              <w:spacing w:after="0" w:line="276" w:lineRule="auto"/>
              <w:rPr>
                <w:rFonts w:ascii="Times New Roman" w:hAnsi="Times New Roman" w:cs="Times New Roman"/>
                <w:b/>
                <w:sz w:val="24"/>
                <w:szCs w:val="24"/>
              </w:rPr>
            </w:pPr>
          </w:p>
        </w:tc>
      </w:tr>
      <w:tr w:rsidR="00805E5E" w:rsidRPr="002D207E">
        <w:tc>
          <w:tcPr>
            <w:tcW w:w="533" w:type="dxa"/>
          </w:tcPr>
          <w:p w:rsidR="00805E5E" w:rsidRPr="002D207E" w:rsidRDefault="005225B8" w:rsidP="00A42B31">
            <w:pPr>
              <w:spacing w:after="0" w:line="276" w:lineRule="auto"/>
              <w:rPr>
                <w:rFonts w:ascii="Times New Roman" w:hAnsi="Times New Roman" w:cs="Times New Roman"/>
                <w:sz w:val="24"/>
                <w:szCs w:val="24"/>
              </w:rPr>
            </w:pPr>
            <w:r w:rsidRPr="002D207E">
              <w:rPr>
                <w:rFonts w:ascii="Times New Roman" w:hAnsi="Times New Roman" w:cs="Times New Roman"/>
                <w:sz w:val="24"/>
                <w:szCs w:val="24"/>
              </w:rPr>
              <w:t>5</w:t>
            </w:r>
          </w:p>
        </w:tc>
        <w:tc>
          <w:tcPr>
            <w:tcW w:w="4239" w:type="dxa"/>
          </w:tcPr>
          <w:p w:rsidR="00805E5E" w:rsidRPr="002D207E" w:rsidRDefault="005225B8" w:rsidP="00A42B31">
            <w:pPr>
              <w:spacing w:after="0" w:line="276" w:lineRule="auto"/>
              <w:rPr>
                <w:rFonts w:ascii="Times New Roman" w:hAnsi="Times New Roman" w:cs="Times New Roman"/>
                <w:sz w:val="24"/>
                <w:szCs w:val="24"/>
              </w:rPr>
            </w:pPr>
            <w:r w:rsidRPr="002D207E">
              <w:rPr>
                <w:rFonts w:ascii="Times New Roman" w:hAnsi="Times New Roman" w:cs="Times New Roman"/>
                <w:sz w:val="24"/>
                <w:szCs w:val="24"/>
              </w:rPr>
              <w:t xml:space="preserve">Pemilihan </w:t>
            </w:r>
            <w:r w:rsidRPr="002D207E">
              <w:rPr>
                <w:rFonts w:ascii="Times New Roman" w:hAnsi="Times New Roman" w:cs="Times New Roman"/>
                <w:sz w:val="24"/>
                <w:szCs w:val="24"/>
              </w:rPr>
              <w:pgNum/>
            </w:r>
            <w:r w:rsidRPr="002D207E">
              <w:rPr>
                <w:rFonts w:ascii="Times New Roman" w:hAnsi="Times New Roman" w:cs="Times New Roman"/>
                <w:sz w:val="24"/>
                <w:szCs w:val="24"/>
              </w:rPr>
              <w:t>topic pembahasan untuk laporan kerja praktik</w:t>
            </w:r>
          </w:p>
        </w:tc>
        <w:tc>
          <w:tcPr>
            <w:tcW w:w="566" w:type="dxa"/>
          </w:tcPr>
          <w:p w:rsidR="00805E5E" w:rsidRPr="002D207E" w:rsidRDefault="00805E5E" w:rsidP="00A42B31">
            <w:pPr>
              <w:spacing w:after="0" w:line="276" w:lineRule="auto"/>
              <w:rPr>
                <w:rFonts w:ascii="Times New Roman" w:hAnsi="Times New Roman" w:cs="Times New Roman"/>
                <w:b/>
                <w:sz w:val="24"/>
                <w:szCs w:val="24"/>
              </w:rPr>
            </w:pPr>
          </w:p>
        </w:tc>
        <w:tc>
          <w:tcPr>
            <w:tcW w:w="566" w:type="dxa"/>
          </w:tcPr>
          <w:p w:rsidR="00805E5E" w:rsidRPr="002D207E" w:rsidRDefault="00805E5E" w:rsidP="00A42B31">
            <w:pPr>
              <w:spacing w:after="0" w:line="276" w:lineRule="auto"/>
              <w:rPr>
                <w:rFonts w:ascii="Times New Roman" w:hAnsi="Times New Roman" w:cs="Times New Roman"/>
                <w:b/>
                <w:sz w:val="24"/>
                <w:szCs w:val="24"/>
              </w:rPr>
            </w:pPr>
          </w:p>
        </w:tc>
        <w:tc>
          <w:tcPr>
            <w:tcW w:w="566" w:type="dxa"/>
          </w:tcPr>
          <w:p w:rsidR="00805E5E" w:rsidRPr="002D207E" w:rsidRDefault="00805E5E" w:rsidP="00A42B31">
            <w:pPr>
              <w:spacing w:after="0" w:line="276" w:lineRule="auto"/>
              <w:rPr>
                <w:rFonts w:ascii="Times New Roman" w:hAnsi="Times New Roman" w:cs="Times New Roman"/>
                <w:b/>
                <w:sz w:val="24"/>
                <w:szCs w:val="24"/>
              </w:rPr>
            </w:pPr>
          </w:p>
        </w:tc>
        <w:tc>
          <w:tcPr>
            <w:tcW w:w="566" w:type="dxa"/>
            <w:shd w:val="clear" w:color="auto" w:fill="00B050"/>
          </w:tcPr>
          <w:p w:rsidR="00805E5E" w:rsidRPr="002D207E" w:rsidRDefault="00805E5E" w:rsidP="00A42B31">
            <w:pPr>
              <w:spacing w:after="0" w:line="276" w:lineRule="auto"/>
              <w:rPr>
                <w:rFonts w:ascii="Times New Roman" w:hAnsi="Times New Roman" w:cs="Times New Roman"/>
                <w:b/>
                <w:sz w:val="24"/>
                <w:szCs w:val="24"/>
              </w:rPr>
            </w:pPr>
          </w:p>
        </w:tc>
        <w:tc>
          <w:tcPr>
            <w:tcW w:w="566" w:type="dxa"/>
          </w:tcPr>
          <w:p w:rsidR="00805E5E" w:rsidRPr="002D207E" w:rsidRDefault="00805E5E" w:rsidP="00A42B31">
            <w:pPr>
              <w:spacing w:after="0" w:line="276" w:lineRule="auto"/>
              <w:rPr>
                <w:rFonts w:ascii="Times New Roman" w:hAnsi="Times New Roman" w:cs="Times New Roman"/>
                <w:b/>
                <w:sz w:val="24"/>
                <w:szCs w:val="24"/>
              </w:rPr>
            </w:pPr>
          </w:p>
        </w:tc>
        <w:tc>
          <w:tcPr>
            <w:tcW w:w="336" w:type="dxa"/>
          </w:tcPr>
          <w:p w:rsidR="00805E5E" w:rsidRPr="002D207E" w:rsidRDefault="00805E5E" w:rsidP="00A42B31">
            <w:pPr>
              <w:spacing w:after="0" w:line="276" w:lineRule="auto"/>
              <w:rPr>
                <w:rFonts w:ascii="Times New Roman" w:hAnsi="Times New Roman" w:cs="Times New Roman"/>
                <w:b/>
                <w:sz w:val="24"/>
                <w:szCs w:val="24"/>
              </w:rPr>
            </w:pPr>
          </w:p>
        </w:tc>
      </w:tr>
      <w:tr w:rsidR="00805E5E" w:rsidRPr="002D207E">
        <w:tc>
          <w:tcPr>
            <w:tcW w:w="533" w:type="dxa"/>
          </w:tcPr>
          <w:p w:rsidR="00805E5E" w:rsidRPr="002D207E" w:rsidRDefault="005225B8" w:rsidP="00A42B31">
            <w:pPr>
              <w:spacing w:after="0" w:line="276" w:lineRule="auto"/>
              <w:rPr>
                <w:rFonts w:ascii="Times New Roman" w:hAnsi="Times New Roman" w:cs="Times New Roman"/>
                <w:sz w:val="24"/>
                <w:szCs w:val="24"/>
              </w:rPr>
            </w:pPr>
            <w:r w:rsidRPr="002D207E">
              <w:rPr>
                <w:rFonts w:ascii="Times New Roman" w:hAnsi="Times New Roman" w:cs="Times New Roman"/>
                <w:sz w:val="24"/>
                <w:szCs w:val="24"/>
              </w:rPr>
              <w:t>6</w:t>
            </w:r>
          </w:p>
        </w:tc>
        <w:tc>
          <w:tcPr>
            <w:tcW w:w="4239" w:type="dxa"/>
          </w:tcPr>
          <w:p w:rsidR="00805E5E" w:rsidRPr="002D207E" w:rsidRDefault="005225B8" w:rsidP="00A42B31">
            <w:pPr>
              <w:spacing w:after="0" w:line="276" w:lineRule="auto"/>
              <w:rPr>
                <w:rFonts w:ascii="Times New Roman" w:hAnsi="Times New Roman" w:cs="Times New Roman"/>
                <w:sz w:val="24"/>
                <w:szCs w:val="24"/>
              </w:rPr>
            </w:pPr>
            <w:r w:rsidRPr="002D207E">
              <w:rPr>
                <w:rFonts w:ascii="Times New Roman" w:hAnsi="Times New Roman" w:cs="Times New Roman"/>
                <w:sz w:val="24"/>
                <w:szCs w:val="24"/>
              </w:rPr>
              <w:t xml:space="preserve">Membuat laporan kerja praktik </w:t>
            </w:r>
          </w:p>
        </w:tc>
        <w:tc>
          <w:tcPr>
            <w:tcW w:w="566" w:type="dxa"/>
          </w:tcPr>
          <w:p w:rsidR="00805E5E" w:rsidRPr="002D207E" w:rsidRDefault="00805E5E" w:rsidP="00A42B31">
            <w:pPr>
              <w:spacing w:after="0" w:line="276" w:lineRule="auto"/>
              <w:rPr>
                <w:rFonts w:ascii="Times New Roman" w:hAnsi="Times New Roman" w:cs="Times New Roman"/>
                <w:b/>
                <w:sz w:val="24"/>
                <w:szCs w:val="24"/>
              </w:rPr>
            </w:pPr>
          </w:p>
        </w:tc>
        <w:tc>
          <w:tcPr>
            <w:tcW w:w="566" w:type="dxa"/>
          </w:tcPr>
          <w:p w:rsidR="00805E5E" w:rsidRPr="002D207E" w:rsidRDefault="00805E5E" w:rsidP="00A42B31">
            <w:pPr>
              <w:spacing w:after="0" w:line="276" w:lineRule="auto"/>
              <w:rPr>
                <w:rFonts w:ascii="Times New Roman" w:hAnsi="Times New Roman" w:cs="Times New Roman"/>
                <w:b/>
                <w:sz w:val="24"/>
                <w:szCs w:val="24"/>
              </w:rPr>
            </w:pPr>
          </w:p>
        </w:tc>
        <w:tc>
          <w:tcPr>
            <w:tcW w:w="566" w:type="dxa"/>
          </w:tcPr>
          <w:p w:rsidR="00805E5E" w:rsidRPr="002D207E" w:rsidRDefault="00805E5E" w:rsidP="00A42B31">
            <w:pPr>
              <w:spacing w:after="0" w:line="276" w:lineRule="auto"/>
              <w:rPr>
                <w:rFonts w:ascii="Times New Roman" w:hAnsi="Times New Roman" w:cs="Times New Roman"/>
                <w:b/>
                <w:sz w:val="24"/>
                <w:szCs w:val="24"/>
              </w:rPr>
            </w:pPr>
          </w:p>
        </w:tc>
        <w:tc>
          <w:tcPr>
            <w:tcW w:w="566" w:type="dxa"/>
          </w:tcPr>
          <w:p w:rsidR="00805E5E" w:rsidRPr="002D207E" w:rsidRDefault="00805E5E" w:rsidP="00A42B31">
            <w:pPr>
              <w:spacing w:after="0" w:line="276" w:lineRule="auto"/>
              <w:rPr>
                <w:rFonts w:ascii="Times New Roman" w:hAnsi="Times New Roman" w:cs="Times New Roman"/>
                <w:b/>
                <w:sz w:val="24"/>
                <w:szCs w:val="24"/>
              </w:rPr>
            </w:pPr>
          </w:p>
        </w:tc>
        <w:tc>
          <w:tcPr>
            <w:tcW w:w="566" w:type="dxa"/>
            <w:shd w:val="clear" w:color="auto" w:fill="00B050"/>
          </w:tcPr>
          <w:p w:rsidR="00805E5E" w:rsidRPr="002D207E" w:rsidRDefault="00805E5E" w:rsidP="00A42B31">
            <w:pPr>
              <w:spacing w:after="0" w:line="276" w:lineRule="auto"/>
              <w:rPr>
                <w:rFonts w:ascii="Times New Roman" w:hAnsi="Times New Roman" w:cs="Times New Roman"/>
                <w:b/>
                <w:sz w:val="24"/>
                <w:szCs w:val="24"/>
              </w:rPr>
            </w:pPr>
          </w:p>
        </w:tc>
        <w:tc>
          <w:tcPr>
            <w:tcW w:w="336" w:type="dxa"/>
            <w:shd w:val="clear" w:color="auto" w:fill="00B050"/>
          </w:tcPr>
          <w:p w:rsidR="00805E5E" w:rsidRPr="002D207E" w:rsidRDefault="00805E5E" w:rsidP="00A42B31">
            <w:pPr>
              <w:spacing w:after="0" w:line="276" w:lineRule="auto"/>
              <w:rPr>
                <w:rFonts w:ascii="Times New Roman" w:hAnsi="Times New Roman" w:cs="Times New Roman"/>
                <w:b/>
                <w:sz w:val="24"/>
                <w:szCs w:val="24"/>
              </w:rPr>
            </w:pPr>
          </w:p>
        </w:tc>
      </w:tr>
      <w:tr w:rsidR="00805E5E" w:rsidRPr="002D207E">
        <w:tc>
          <w:tcPr>
            <w:tcW w:w="533" w:type="dxa"/>
          </w:tcPr>
          <w:p w:rsidR="00805E5E" w:rsidRPr="002D207E" w:rsidRDefault="005225B8" w:rsidP="00A42B31">
            <w:pPr>
              <w:spacing w:after="0" w:line="276" w:lineRule="auto"/>
              <w:rPr>
                <w:rFonts w:ascii="Times New Roman" w:hAnsi="Times New Roman" w:cs="Times New Roman"/>
                <w:sz w:val="24"/>
                <w:szCs w:val="24"/>
              </w:rPr>
            </w:pPr>
            <w:r w:rsidRPr="002D207E">
              <w:rPr>
                <w:rFonts w:ascii="Times New Roman" w:hAnsi="Times New Roman" w:cs="Times New Roman"/>
                <w:sz w:val="24"/>
                <w:szCs w:val="24"/>
              </w:rPr>
              <w:t>7</w:t>
            </w:r>
          </w:p>
        </w:tc>
        <w:tc>
          <w:tcPr>
            <w:tcW w:w="4239" w:type="dxa"/>
          </w:tcPr>
          <w:p w:rsidR="00805E5E" w:rsidRPr="002D207E" w:rsidRDefault="005225B8" w:rsidP="00A42B31">
            <w:pPr>
              <w:spacing w:after="0" w:line="276" w:lineRule="auto"/>
              <w:rPr>
                <w:rFonts w:ascii="Times New Roman" w:hAnsi="Times New Roman" w:cs="Times New Roman"/>
                <w:sz w:val="24"/>
                <w:szCs w:val="24"/>
              </w:rPr>
            </w:pPr>
            <w:r w:rsidRPr="002D207E">
              <w:rPr>
                <w:rFonts w:ascii="Times New Roman" w:hAnsi="Times New Roman" w:cs="Times New Roman"/>
                <w:sz w:val="24"/>
                <w:szCs w:val="24"/>
              </w:rPr>
              <w:t>Melihat dan mengamati proses fabrikasi burner</w:t>
            </w:r>
          </w:p>
        </w:tc>
        <w:tc>
          <w:tcPr>
            <w:tcW w:w="566" w:type="dxa"/>
          </w:tcPr>
          <w:p w:rsidR="00805E5E" w:rsidRPr="002D207E" w:rsidRDefault="00805E5E" w:rsidP="00A42B31">
            <w:pPr>
              <w:spacing w:after="0" w:line="276" w:lineRule="auto"/>
              <w:rPr>
                <w:rFonts w:ascii="Times New Roman" w:hAnsi="Times New Roman" w:cs="Times New Roman"/>
                <w:b/>
                <w:sz w:val="24"/>
                <w:szCs w:val="24"/>
              </w:rPr>
            </w:pPr>
          </w:p>
        </w:tc>
        <w:tc>
          <w:tcPr>
            <w:tcW w:w="566" w:type="dxa"/>
          </w:tcPr>
          <w:p w:rsidR="00805E5E" w:rsidRPr="002D207E" w:rsidRDefault="00805E5E" w:rsidP="00A42B31">
            <w:pPr>
              <w:spacing w:after="0" w:line="276" w:lineRule="auto"/>
              <w:rPr>
                <w:rFonts w:ascii="Times New Roman" w:hAnsi="Times New Roman" w:cs="Times New Roman"/>
                <w:b/>
                <w:sz w:val="24"/>
                <w:szCs w:val="24"/>
              </w:rPr>
            </w:pPr>
          </w:p>
        </w:tc>
        <w:tc>
          <w:tcPr>
            <w:tcW w:w="566" w:type="dxa"/>
          </w:tcPr>
          <w:p w:rsidR="00805E5E" w:rsidRPr="002D207E" w:rsidRDefault="00805E5E" w:rsidP="00A42B31">
            <w:pPr>
              <w:spacing w:after="0" w:line="276" w:lineRule="auto"/>
              <w:rPr>
                <w:rFonts w:ascii="Times New Roman" w:hAnsi="Times New Roman" w:cs="Times New Roman"/>
                <w:b/>
                <w:sz w:val="24"/>
                <w:szCs w:val="24"/>
              </w:rPr>
            </w:pPr>
          </w:p>
        </w:tc>
        <w:tc>
          <w:tcPr>
            <w:tcW w:w="566" w:type="dxa"/>
          </w:tcPr>
          <w:p w:rsidR="00805E5E" w:rsidRPr="002D207E" w:rsidRDefault="00805E5E" w:rsidP="00A42B31">
            <w:pPr>
              <w:spacing w:after="0" w:line="276" w:lineRule="auto"/>
              <w:rPr>
                <w:rFonts w:ascii="Times New Roman" w:hAnsi="Times New Roman" w:cs="Times New Roman"/>
                <w:b/>
                <w:sz w:val="24"/>
                <w:szCs w:val="24"/>
              </w:rPr>
            </w:pPr>
          </w:p>
        </w:tc>
        <w:tc>
          <w:tcPr>
            <w:tcW w:w="566" w:type="dxa"/>
            <w:shd w:val="clear" w:color="auto" w:fill="00B050"/>
          </w:tcPr>
          <w:p w:rsidR="00805E5E" w:rsidRPr="002D207E" w:rsidRDefault="00805E5E" w:rsidP="00A42B31">
            <w:pPr>
              <w:spacing w:after="0" w:line="276" w:lineRule="auto"/>
              <w:rPr>
                <w:rFonts w:ascii="Times New Roman" w:hAnsi="Times New Roman" w:cs="Times New Roman"/>
                <w:b/>
                <w:sz w:val="24"/>
                <w:szCs w:val="24"/>
              </w:rPr>
            </w:pPr>
          </w:p>
        </w:tc>
        <w:tc>
          <w:tcPr>
            <w:tcW w:w="336" w:type="dxa"/>
            <w:shd w:val="clear" w:color="auto" w:fill="00B050"/>
          </w:tcPr>
          <w:p w:rsidR="00805E5E" w:rsidRPr="002D207E" w:rsidRDefault="00805E5E" w:rsidP="00A42B31">
            <w:pPr>
              <w:keepNext/>
              <w:spacing w:after="0" w:line="276" w:lineRule="auto"/>
              <w:rPr>
                <w:rFonts w:ascii="Times New Roman" w:hAnsi="Times New Roman" w:cs="Times New Roman"/>
                <w:b/>
                <w:sz w:val="24"/>
                <w:szCs w:val="24"/>
              </w:rPr>
            </w:pPr>
          </w:p>
        </w:tc>
      </w:tr>
    </w:tbl>
    <w:p w:rsidR="00805E5E" w:rsidRPr="002D207E" w:rsidRDefault="005225B8" w:rsidP="00A42B31">
      <w:pPr>
        <w:pStyle w:val="Caption"/>
        <w:spacing w:line="276" w:lineRule="auto"/>
        <w:rPr>
          <w:rFonts w:ascii="Times New Roman" w:hAnsi="Times New Roman" w:cs="Times New Roman"/>
          <w:i w:val="0"/>
          <w:color w:val="auto"/>
          <w:sz w:val="24"/>
          <w:szCs w:val="24"/>
        </w:rPr>
      </w:pPr>
      <w:bookmarkStart w:id="31" w:name="_Toc60222214"/>
      <w:bookmarkStart w:id="32" w:name="_Toc31917733"/>
      <w:bookmarkEnd w:id="23"/>
      <w:r w:rsidRPr="002D207E">
        <w:rPr>
          <w:rFonts w:ascii="Times New Roman" w:hAnsi="Times New Roman" w:cs="Times New Roman"/>
          <w:i w:val="0"/>
          <w:color w:val="auto"/>
          <w:sz w:val="24"/>
          <w:szCs w:val="24"/>
        </w:rPr>
        <w:t xml:space="preserve">Table </w:t>
      </w:r>
      <w:r w:rsidRPr="002D207E">
        <w:rPr>
          <w:rFonts w:ascii="Times New Roman" w:hAnsi="Times New Roman" w:cs="Times New Roman"/>
          <w:i w:val="0"/>
          <w:color w:val="auto"/>
          <w:sz w:val="24"/>
          <w:szCs w:val="24"/>
        </w:rPr>
        <w:fldChar w:fldCharType="begin"/>
      </w:r>
      <w:r w:rsidRPr="002D207E">
        <w:rPr>
          <w:rFonts w:ascii="Times New Roman" w:hAnsi="Times New Roman" w:cs="Times New Roman"/>
          <w:i w:val="0"/>
          <w:color w:val="auto"/>
          <w:sz w:val="24"/>
          <w:szCs w:val="24"/>
        </w:rPr>
        <w:instrText xml:space="preserve"> SEQ Table \* ARABIC </w:instrText>
      </w:r>
      <w:r w:rsidRPr="002D207E">
        <w:rPr>
          <w:rFonts w:ascii="Times New Roman" w:hAnsi="Times New Roman" w:cs="Times New Roman"/>
          <w:i w:val="0"/>
          <w:color w:val="auto"/>
          <w:sz w:val="24"/>
          <w:szCs w:val="24"/>
        </w:rPr>
        <w:fldChar w:fldCharType="separate"/>
      </w:r>
      <w:r w:rsidRPr="002D207E">
        <w:rPr>
          <w:rFonts w:ascii="Times New Roman" w:hAnsi="Times New Roman" w:cs="Times New Roman"/>
          <w:i w:val="0"/>
          <w:color w:val="auto"/>
          <w:sz w:val="24"/>
          <w:szCs w:val="24"/>
        </w:rPr>
        <w:t>1</w:t>
      </w:r>
      <w:r w:rsidRPr="002D207E">
        <w:rPr>
          <w:rFonts w:ascii="Times New Roman" w:hAnsi="Times New Roman" w:cs="Times New Roman"/>
          <w:i w:val="0"/>
          <w:color w:val="auto"/>
          <w:sz w:val="24"/>
          <w:szCs w:val="24"/>
        </w:rPr>
        <w:fldChar w:fldCharType="end"/>
      </w:r>
      <w:r w:rsidRPr="002D207E">
        <w:rPr>
          <w:rFonts w:ascii="Times New Roman" w:hAnsi="Times New Roman" w:cs="Times New Roman"/>
          <w:i w:val="0"/>
          <w:color w:val="auto"/>
          <w:sz w:val="24"/>
          <w:szCs w:val="24"/>
        </w:rPr>
        <w:t>.1 Jadwal aktivitas kegiatan kerja praktik</w:t>
      </w:r>
      <w:bookmarkEnd w:id="31"/>
    </w:p>
    <w:p w:rsidR="00805E5E" w:rsidRPr="002D207E" w:rsidRDefault="00805E5E" w:rsidP="00A42B31">
      <w:pPr>
        <w:pStyle w:val="Heading1"/>
        <w:spacing w:line="276" w:lineRule="auto"/>
        <w:jc w:val="left"/>
        <w:rPr>
          <w:rFonts w:cs="Times New Roman"/>
        </w:rPr>
      </w:pPr>
    </w:p>
    <w:p w:rsidR="00805E5E" w:rsidRPr="002D207E" w:rsidRDefault="00805E5E" w:rsidP="00A42B31">
      <w:pPr>
        <w:pStyle w:val="Heading1"/>
        <w:spacing w:line="276" w:lineRule="auto"/>
        <w:jc w:val="left"/>
        <w:rPr>
          <w:rFonts w:cs="Times New Roman"/>
        </w:rPr>
      </w:pPr>
    </w:p>
    <w:p w:rsidR="00805E5E" w:rsidRDefault="00805E5E" w:rsidP="00A42B31">
      <w:pPr>
        <w:spacing w:line="276" w:lineRule="auto"/>
        <w:rPr>
          <w:rFonts w:ascii="Times New Roman" w:hAnsi="Times New Roman" w:cs="Times New Roman"/>
        </w:rPr>
      </w:pPr>
    </w:p>
    <w:p w:rsidR="00A42B31" w:rsidRDefault="00A42B31" w:rsidP="00A42B31">
      <w:pPr>
        <w:spacing w:line="276" w:lineRule="auto"/>
        <w:rPr>
          <w:rFonts w:ascii="Times New Roman" w:hAnsi="Times New Roman" w:cs="Times New Roman"/>
        </w:rPr>
      </w:pPr>
    </w:p>
    <w:p w:rsidR="00A42B31" w:rsidRDefault="00A42B31" w:rsidP="00A42B31">
      <w:pPr>
        <w:spacing w:line="276" w:lineRule="auto"/>
        <w:rPr>
          <w:rFonts w:ascii="Times New Roman" w:hAnsi="Times New Roman" w:cs="Times New Roman"/>
        </w:rPr>
      </w:pPr>
    </w:p>
    <w:p w:rsidR="00A42B31" w:rsidRDefault="00A42B31" w:rsidP="00A42B31">
      <w:pPr>
        <w:spacing w:line="276" w:lineRule="auto"/>
        <w:rPr>
          <w:rFonts w:ascii="Times New Roman" w:hAnsi="Times New Roman" w:cs="Times New Roman"/>
        </w:rPr>
      </w:pPr>
    </w:p>
    <w:p w:rsidR="00A42B31" w:rsidRDefault="00A42B31" w:rsidP="00A42B31">
      <w:pPr>
        <w:spacing w:line="276" w:lineRule="auto"/>
        <w:rPr>
          <w:rFonts w:ascii="Times New Roman" w:hAnsi="Times New Roman" w:cs="Times New Roman"/>
        </w:rPr>
      </w:pPr>
    </w:p>
    <w:p w:rsidR="00A42B31" w:rsidRPr="002D207E" w:rsidRDefault="00A42B31" w:rsidP="00A42B31">
      <w:pPr>
        <w:spacing w:line="276" w:lineRule="auto"/>
        <w:rPr>
          <w:rFonts w:ascii="Times New Roman" w:hAnsi="Times New Roman" w:cs="Times New Roman"/>
        </w:rPr>
      </w:pPr>
    </w:p>
    <w:p w:rsidR="00805E5E" w:rsidRPr="002D207E" w:rsidRDefault="005225B8" w:rsidP="00A42B31">
      <w:pPr>
        <w:pStyle w:val="Heading1"/>
        <w:spacing w:line="276" w:lineRule="auto"/>
        <w:rPr>
          <w:rFonts w:cs="Times New Roman"/>
        </w:rPr>
      </w:pPr>
      <w:bookmarkStart w:id="33" w:name="_Toc65318699"/>
      <w:r w:rsidRPr="002D207E">
        <w:rPr>
          <w:rFonts w:cs="Times New Roman"/>
        </w:rPr>
        <w:lastRenderedPageBreak/>
        <w:t>BAB 2. PROFIL PERUSAHAAN</w:t>
      </w:r>
      <w:bookmarkEnd w:id="32"/>
      <w:bookmarkEnd w:id="33"/>
    </w:p>
    <w:p w:rsidR="00805E5E" w:rsidRPr="002D207E" w:rsidRDefault="005225B8" w:rsidP="00A42B31">
      <w:pPr>
        <w:pStyle w:val="Heading2"/>
        <w:numPr>
          <w:ilvl w:val="1"/>
          <w:numId w:val="5"/>
        </w:numPr>
        <w:spacing w:line="360" w:lineRule="auto"/>
        <w:ind w:left="567" w:hanging="567"/>
        <w:rPr>
          <w:rFonts w:cs="Times New Roman"/>
          <w:szCs w:val="24"/>
        </w:rPr>
      </w:pPr>
      <w:bookmarkStart w:id="34" w:name="_Toc31917734"/>
      <w:bookmarkStart w:id="35" w:name="_Toc65318700"/>
      <w:r w:rsidRPr="002D207E">
        <w:rPr>
          <w:rFonts w:cs="Times New Roman"/>
          <w:szCs w:val="24"/>
        </w:rPr>
        <w:t>Sejarah Perusahaan</w:t>
      </w:r>
      <w:bookmarkEnd w:id="35"/>
    </w:p>
    <w:p w:rsidR="00805E5E" w:rsidRPr="002D207E" w:rsidRDefault="005225B8" w:rsidP="00A42B31">
      <w:pPr>
        <w:spacing w:line="360" w:lineRule="auto"/>
        <w:ind w:firstLine="567"/>
        <w:jc w:val="both"/>
        <w:rPr>
          <w:rFonts w:ascii="Times New Roman" w:hAnsi="Times New Roman" w:cs="Times New Roman"/>
          <w:sz w:val="24"/>
          <w:szCs w:val="24"/>
        </w:rPr>
      </w:pPr>
      <w:proofErr w:type="gramStart"/>
      <w:r w:rsidRPr="002D207E">
        <w:rPr>
          <w:rFonts w:ascii="Times New Roman" w:hAnsi="Times New Roman" w:cs="Times New Roman"/>
          <w:sz w:val="24"/>
          <w:szCs w:val="24"/>
        </w:rPr>
        <w:t>PT INDIRA DWI MITRA merupakan perusahaan yang berdiri secara legal pada tahun 2015</w:t>
      </w:r>
      <w:r w:rsidRPr="002D207E">
        <w:rPr>
          <w:rFonts w:ascii="Times New Roman" w:hAnsi="Times New Roman" w:cs="Times New Roman"/>
          <w:sz w:val="24"/>
          <w:szCs w:val="24"/>
          <w:lang w:val="zh-CN"/>
        </w:rPr>
        <w:t xml:space="preserve"> di Kabupaten Tangerang – Banten</w:t>
      </w:r>
      <w:r w:rsidRPr="002D207E">
        <w:rPr>
          <w:rFonts w:ascii="Times New Roman" w:hAnsi="Times New Roman" w:cs="Times New Roman"/>
          <w:sz w:val="24"/>
          <w:szCs w:val="24"/>
        </w:rPr>
        <w:t>.</w:t>
      </w:r>
      <w:proofErr w:type="gramEnd"/>
      <w:r w:rsidRPr="002D207E">
        <w:rPr>
          <w:rFonts w:ascii="Times New Roman" w:hAnsi="Times New Roman" w:cs="Times New Roman"/>
          <w:sz w:val="24"/>
          <w:szCs w:val="24"/>
          <w:lang w:val="zh-CN"/>
        </w:rPr>
        <w:t xml:space="preserve"> Berawal dari latar belakang pengalaman para pendiri perusahaan yang telah berkecimpung lama dibidang pembuatan </w:t>
      </w:r>
      <w:r w:rsidRPr="002D207E">
        <w:rPr>
          <w:rFonts w:ascii="Times New Roman" w:hAnsi="Times New Roman" w:cs="Times New Roman"/>
          <w:i/>
          <w:sz w:val="24"/>
          <w:szCs w:val="24"/>
          <w:lang w:val="zh-CN"/>
        </w:rPr>
        <w:t>boiler, thermal oil heater, water heater</w:t>
      </w:r>
      <w:r w:rsidRPr="002D207E">
        <w:rPr>
          <w:rFonts w:ascii="Times New Roman" w:hAnsi="Times New Roman" w:cs="Times New Roman"/>
          <w:sz w:val="24"/>
          <w:szCs w:val="24"/>
          <w:lang w:val="zh-CN"/>
        </w:rPr>
        <w:t xml:space="preserve">, dan mesin pemanas lain sehingga menjadi dasar pergerakan tim untuk ikut dalam memenuhi kebutuhan industri para pelaku bisnis di Indonesia.  Dengan adanya pengalaman, keilmuan dan naluri untuk memberi pelayanan terbaik, </w:t>
      </w:r>
      <w:r w:rsidRPr="002D207E">
        <w:rPr>
          <w:rFonts w:ascii="Times New Roman" w:hAnsi="Times New Roman" w:cs="Times New Roman"/>
          <w:sz w:val="24"/>
          <w:szCs w:val="24"/>
        </w:rPr>
        <w:t>PT INDIRA DWI MITRA</w:t>
      </w:r>
      <w:r w:rsidRPr="002D207E">
        <w:rPr>
          <w:rFonts w:ascii="Times New Roman" w:hAnsi="Times New Roman" w:cs="Times New Roman"/>
          <w:sz w:val="24"/>
          <w:szCs w:val="24"/>
          <w:lang w:val="zh-CN"/>
        </w:rPr>
        <w:t xml:space="preserve"> (IDM) menjadi spesialis barang kebutuhan industri yang berhubungan dengan thermal oil, boiler, dan instrumen mekanikal – elektrikal. </w:t>
      </w:r>
      <w:proofErr w:type="gramStart"/>
      <w:r w:rsidRPr="002D207E">
        <w:rPr>
          <w:rFonts w:ascii="Times New Roman" w:hAnsi="Times New Roman" w:cs="Times New Roman"/>
          <w:sz w:val="24"/>
          <w:szCs w:val="24"/>
        </w:rPr>
        <w:t xml:space="preserve">PT INDIRA DWI MITRA </w:t>
      </w:r>
      <w:r w:rsidRPr="002D207E">
        <w:rPr>
          <w:rFonts w:ascii="Times New Roman" w:hAnsi="Times New Roman" w:cs="Times New Roman"/>
          <w:sz w:val="24"/>
          <w:szCs w:val="24"/>
          <w:lang w:val="zh-CN"/>
        </w:rPr>
        <w:t xml:space="preserve">merupakan perusahaan </w:t>
      </w:r>
      <w:r w:rsidRPr="002D207E">
        <w:rPr>
          <w:rFonts w:ascii="Times New Roman" w:hAnsi="Times New Roman" w:cs="Times New Roman"/>
          <w:sz w:val="24"/>
          <w:szCs w:val="24"/>
        </w:rPr>
        <w:t>yang bergerak didalam bidang perdagangan umum dan jasa yang meliputi unit usahanya yaitu </w:t>
      </w:r>
      <w:hyperlink r:id="rId19" w:history="1">
        <w:r w:rsidRPr="002D207E">
          <w:rPr>
            <w:rStyle w:val="Hyperlink"/>
            <w:rFonts w:ascii="Times New Roman" w:hAnsi="Times New Roman" w:cs="Times New Roman"/>
            <w:color w:val="auto"/>
            <w:sz w:val="24"/>
            <w:szCs w:val="24"/>
            <w:u w:val="none"/>
          </w:rPr>
          <w:t>fabrikasi steam boiler,  </w:t>
        </w:r>
      </w:hyperlink>
      <w:r w:rsidRPr="002D207E">
        <w:rPr>
          <w:rFonts w:ascii="Times New Roman" w:hAnsi="Times New Roman" w:cs="Times New Roman"/>
          <w:sz w:val="24"/>
          <w:szCs w:val="24"/>
        </w:rPr>
        <w:t> </w:t>
      </w:r>
      <w:hyperlink r:id="rId20" w:history="1">
        <w:r w:rsidRPr="002D207E">
          <w:rPr>
            <w:rStyle w:val="Hyperlink"/>
            <w:rFonts w:ascii="Times New Roman" w:hAnsi="Times New Roman" w:cs="Times New Roman"/>
            <w:color w:val="auto"/>
            <w:sz w:val="24"/>
            <w:szCs w:val="24"/>
            <w:u w:val="none"/>
          </w:rPr>
          <w:t>service boiler</w:t>
        </w:r>
      </w:hyperlink>
      <w:r w:rsidRPr="002D207E">
        <w:rPr>
          <w:rFonts w:ascii="Times New Roman" w:hAnsi="Times New Roman" w:cs="Times New Roman"/>
          <w:sz w:val="24"/>
          <w:szCs w:val="24"/>
        </w:rPr>
        <w:t xml:space="preserve"> dan </w:t>
      </w:r>
      <w:hyperlink r:id="rId21" w:history="1">
        <w:r w:rsidRPr="002D207E">
          <w:rPr>
            <w:rStyle w:val="Hyperlink"/>
            <w:rFonts w:ascii="Times New Roman" w:hAnsi="Times New Roman" w:cs="Times New Roman"/>
            <w:color w:val="auto"/>
            <w:sz w:val="24"/>
            <w:szCs w:val="24"/>
            <w:u w:val="none"/>
          </w:rPr>
          <w:t>thermal oil heater</w:t>
        </w:r>
      </w:hyperlink>
      <w:r w:rsidRPr="002D207E">
        <w:rPr>
          <w:rFonts w:ascii="Times New Roman" w:hAnsi="Times New Roman" w:cs="Times New Roman"/>
          <w:sz w:val="24"/>
          <w:szCs w:val="24"/>
        </w:rPr>
        <w:t>.</w:t>
      </w:r>
      <w:proofErr w:type="gramEnd"/>
    </w:p>
    <w:p w:rsidR="00805E5E" w:rsidRPr="002D207E" w:rsidRDefault="005225B8" w:rsidP="00A42B31">
      <w:pPr>
        <w:keepNext/>
        <w:spacing w:line="360" w:lineRule="auto"/>
        <w:jc w:val="center"/>
        <w:rPr>
          <w:rFonts w:ascii="Times New Roman" w:hAnsi="Times New Roman" w:cs="Times New Roman"/>
        </w:rPr>
      </w:pPr>
      <w:r w:rsidRPr="002D207E">
        <w:rPr>
          <w:rFonts w:ascii="Times New Roman" w:hAnsi="Times New Roman" w:cs="Times New Roman"/>
          <w:noProof/>
          <w:sz w:val="24"/>
          <w:szCs w:val="24"/>
        </w:rPr>
        <w:drawing>
          <wp:inline distT="0" distB="0" distL="0" distR="0" wp14:anchorId="072C480F" wp14:editId="48D52723">
            <wp:extent cx="1900555" cy="1900555"/>
            <wp:effectExtent l="0" t="0" r="4445" b="4445"/>
            <wp:docPr id="2" name="Picture 2" descr="D:\Akhbar kuliah\kerja praktek\indi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Akhbar kuliah\kerja praktek\indira.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1900555" cy="1900555"/>
                    </a:xfrm>
                    <a:prstGeom prst="rect">
                      <a:avLst/>
                    </a:prstGeom>
                    <a:noFill/>
                    <a:ln>
                      <a:noFill/>
                    </a:ln>
                  </pic:spPr>
                </pic:pic>
              </a:graphicData>
            </a:graphic>
          </wp:inline>
        </w:drawing>
      </w:r>
    </w:p>
    <w:p w:rsidR="00805E5E" w:rsidRPr="002D207E" w:rsidRDefault="005225B8" w:rsidP="00A42B31">
      <w:pPr>
        <w:pStyle w:val="Caption"/>
        <w:spacing w:line="360" w:lineRule="auto"/>
        <w:jc w:val="center"/>
        <w:rPr>
          <w:rFonts w:ascii="Times New Roman" w:hAnsi="Times New Roman" w:cs="Times New Roman"/>
          <w:color w:val="auto"/>
          <w:sz w:val="24"/>
          <w:szCs w:val="24"/>
        </w:rPr>
      </w:pPr>
      <w:bookmarkStart w:id="36" w:name="_Toc60225074"/>
      <w:proofErr w:type="gramStart"/>
      <w:r w:rsidRPr="002D207E">
        <w:rPr>
          <w:rFonts w:ascii="Times New Roman" w:hAnsi="Times New Roman" w:cs="Times New Roman"/>
          <w:color w:val="auto"/>
          <w:sz w:val="24"/>
          <w:szCs w:val="24"/>
        </w:rPr>
        <w:t>Gambar 2.</w:t>
      </w:r>
      <w:proofErr w:type="gramEnd"/>
      <w:r w:rsidRPr="002D207E">
        <w:rPr>
          <w:rFonts w:ascii="Times New Roman" w:hAnsi="Times New Roman" w:cs="Times New Roman"/>
          <w:color w:val="auto"/>
          <w:sz w:val="24"/>
          <w:szCs w:val="24"/>
        </w:rPr>
        <w:t xml:space="preserve"> </w:t>
      </w:r>
      <w:r w:rsidRPr="002D207E">
        <w:rPr>
          <w:rFonts w:ascii="Times New Roman" w:hAnsi="Times New Roman" w:cs="Times New Roman"/>
          <w:color w:val="auto"/>
          <w:sz w:val="24"/>
          <w:szCs w:val="24"/>
        </w:rPr>
        <w:fldChar w:fldCharType="begin"/>
      </w:r>
      <w:r w:rsidRPr="002D207E">
        <w:rPr>
          <w:rFonts w:ascii="Times New Roman" w:hAnsi="Times New Roman" w:cs="Times New Roman"/>
          <w:color w:val="auto"/>
          <w:sz w:val="24"/>
          <w:szCs w:val="24"/>
        </w:rPr>
        <w:instrText xml:space="preserve"> SEQ Gambar_2. \* ARABIC </w:instrText>
      </w:r>
      <w:r w:rsidRPr="002D207E">
        <w:rPr>
          <w:rFonts w:ascii="Times New Roman" w:hAnsi="Times New Roman" w:cs="Times New Roman"/>
          <w:color w:val="auto"/>
          <w:sz w:val="24"/>
          <w:szCs w:val="24"/>
        </w:rPr>
        <w:fldChar w:fldCharType="separate"/>
      </w:r>
      <w:r w:rsidRPr="002D207E">
        <w:rPr>
          <w:rFonts w:ascii="Times New Roman" w:hAnsi="Times New Roman" w:cs="Times New Roman"/>
          <w:color w:val="auto"/>
          <w:sz w:val="24"/>
          <w:szCs w:val="24"/>
        </w:rPr>
        <w:t>1</w:t>
      </w:r>
      <w:r w:rsidRPr="002D207E">
        <w:rPr>
          <w:rFonts w:ascii="Times New Roman" w:hAnsi="Times New Roman" w:cs="Times New Roman"/>
          <w:color w:val="auto"/>
          <w:sz w:val="24"/>
          <w:szCs w:val="24"/>
        </w:rPr>
        <w:fldChar w:fldCharType="end"/>
      </w:r>
      <w:r w:rsidRPr="002D207E">
        <w:rPr>
          <w:rFonts w:ascii="Times New Roman" w:hAnsi="Times New Roman" w:cs="Times New Roman"/>
          <w:color w:val="auto"/>
          <w:sz w:val="24"/>
          <w:szCs w:val="24"/>
        </w:rPr>
        <w:t>logo PT INDIRA DWI MITRA</w:t>
      </w:r>
      <w:bookmarkEnd w:id="36"/>
    </w:p>
    <w:p w:rsidR="00805E5E" w:rsidRPr="002D207E" w:rsidRDefault="005225B8" w:rsidP="00A42B31">
      <w:pPr>
        <w:spacing w:line="360" w:lineRule="auto"/>
        <w:ind w:firstLine="720"/>
        <w:jc w:val="both"/>
        <w:rPr>
          <w:rFonts w:ascii="Times New Roman" w:hAnsi="Times New Roman" w:cs="Times New Roman"/>
          <w:sz w:val="24"/>
          <w:szCs w:val="24"/>
        </w:rPr>
      </w:pPr>
      <w:r w:rsidRPr="002D207E">
        <w:rPr>
          <w:rFonts w:ascii="Times New Roman" w:hAnsi="Times New Roman" w:cs="Times New Roman"/>
          <w:sz w:val="24"/>
          <w:szCs w:val="24"/>
        </w:rPr>
        <w:t xml:space="preserve">Objek pembuatan usaha ini merupakan sebuah mata rantai yang tidak pernah terputus dalam lingkaran kehidupan yaitu tuntutan kebutuhan hidup dan kiprah yang ingin dilakukan oleh </w:t>
      </w:r>
      <w:hyperlink r:id="rId23" w:history="1">
        <w:r w:rsidRPr="002D207E">
          <w:rPr>
            <w:rStyle w:val="Hyperlink"/>
            <w:rFonts w:ascii="Times New Roman" w:hAnsi="Times New Roman" w:cs="Times New Roman"/>
            <w:color w:val="auto"/>
            <w:sz w:val="24"/>
            <w:szCs w:val="24"/>
            <w:u w:val="none"/>
          </w:rPr>
          <w:t>PT.INDIRA DWI MITRA</w:t>
        </w:r>
      </w:hyperlink>
      <w:hyperlink r:id="rId24" w:history="1">
        <w:r w:rsidRPr="002D207E">
          <w:rPr>
            <w:rStyle w:val="Hyperlink"/>
            <w:rFonts w:ascii="Times New Roman" w:hAnsi="Times New Roman" w:cs="Times New Roman"/>
            <w:color w:val="auto"/>
            <w:sz w:val="24"/>
            <w:szCs w:val="24"/>
            <w:u w:val="none"/>
          </w:rPr>
          <w:t> </w:t>
        </w:r>
      </w:hyperlink>
      <w:r w:rsidRPr="002D207E">
        <w:rPr>
          <w:rFonts w:ascii="Times New Roman" w:hAnsi="Times New Roman" w:cs="Times New Roman"/>
          <w:sz w:val="24"/>
          <w:szCs w:val="24"/>
        </w:rPr>
        <w:t xml:space="preserve">yang mempunyai tujuan utama yaitu membantu mengurangi angka pengangguran di negara indonesia dan sebagai pembuktian bahwa anak bangsa dapat berkreasi dengan membuat sistem pemanas. </w:t>
      </w:r>
    </w:p>
    <w:p w:rsidR="00805E5E" w:rsidRPr="002D207E" w:rsidRDefault="005225B8" w:rsidP="00A42B31">
      <w:pPr>
        <w:spacing w:line="360" w:lineRule="auto"/>
        <w:ind w:firstLine="720"/>
        <w:jc w:val="both"/>
        <w:rPr>
          <w:rFonts w:ascii="Times New Roman" w:hAnsi="Times New Roman" w:cs="Times New Roman"/>
          <w:sz w:val="24"/>
          <w:szCs w:val="24"/>
        </w:rPr>
      </w:pPr>
      <w:r w:rsidRPr="002D207E">
        <w:rPr>
          <w:rFonts w:ascii="Times New Roman" w:hAnsi="Times New Roman" w:cs="Times New Roman"/>
          <w:sz w:val="24"/>
          <w:szCs w:val="24"/>
        </w:rPr>
        <w:lastRenderedPageBreak/>
        <w:t xml:space="preserve">Strategi yang di tempuh untuk mewujudkan tujuan itu, adalah berusaha lebih banyak dan berkiprah di seluruh aspek kehidupan pada masyarakat khususnya generasi muda, yaitu dengan memberikan bekal ketrampilan untuk meningkatkan aktifitas dan kreatifitas yang bermanfaat untuk orang banyak dan bisa memenuhi kebutuhan industri dimasa yang </w:t>
      </w:r>
      <w:proofErr w:type="gramStart"/>
      <w:r w:rsidRPr="002D207E">
        <w:rPr>
          <w:rFonts w:ascii="Times New Roman" w:hAnsi="Times New Roman" w:cs="Times New Roman"/>
          <w:sz w:val="24"/>
          <w:szCs w:val="24"/>
        </w:rPr>
        <w:t>akan</w:t>
      </w:r>
      <w:proofErr w:type="gramEnd"/>
      <w:r w:rsidRPr="002D207E">
        <w:rPr>
          <w:rFonts w:ascii="Times New Roman" w:hAnsi="Times New Roman" w:cs="Times New Roman"/>
          <w:sz w:val="24"/>
          <w:szCs w:val="24"/>
        </w:rPr>
        <w:t xml:space="preserve"> datang. </w:t>
      </w:r>
      <w:proofErr w:type="gramStart"/>
      <w:r w:rsidRPr="002D207E">
        <w:rPr>
          <w:rFonts w:ascii="Times New Roman" w:hAnsi="Times New Roman" w:cs="Times New Roman"/>
          <w:sz w:val="24"/>
          <w:szCs w:val="24"/>
        </w:rPr>
        <w:t>Dengan hadirnya usaha ini semoga dapat sedikit membantu program yang dicanangkan oleh pemerintah tentang angka pengurangan.</w:t>
      </w:r>
      <w:proofErr w:type="gramEnd"/>
    </w:p>
    <w:p w:rsidR="00805E5E" w:rsidRPr="002D207E" w:rsidRDefault="005225B8" w:rsidP="00A42B31">
      <w:pPr>
        <w:pStyle w:val="Heading2"/>
        <w:numPr>
          <w:ilvl w:val="1"/>
          <w:numId w:val="5"/>
        </w:numPr>
        <w:spacing w:line="360" w:lineRule="auto"/>
        <w:ind w:left="567" w:hanging="567"/>
        <w:rPr>
          <w:rFonts w:cs="Times New Roman"/>
          <w:szCs w:val="24"/>
        </w:rPr>
      </w:pPr>
      <w:bookmarkStart w:id="37" w:name="_Toc65318701"/>
      <w:r w:rsidRPr="002D207E">
        <w:rPr>
          <w:rFonts w:cs="Times New Roman"/>
          <w:szCs w:val="24"/>
        </w:rPr>
        <w:t>Visi dan Misi Perusahaan</w:t>
      </w:r>
      <w:bookmarkEnd w:id="37"/>
    </w:p>
    <w:p w:rsidR="00805E5E" w:rsidRPr="002D207E" w:rsidRDefault="005225B8" w:rsidP="00A42B31">
      <w:pPr>
        <w:spacing w:line="360" w:lineRule="auto"/>
        <w:ind w:firstLine="567"/>
        <w:jc w:val="both"/>
        <w:rPr>
          <w:rFonts w:ascii="Times New Roman" w:hAnsi="Times New Roman" w:cs="Times New Roman"/>
          <w:sz w:val="24"/>
          <w:szCs w:val="24"/>
        </w:rPr>
      </w:pPr>
      <w:r w:rsidRPr="002D207E">
        <w:rPr>
          <w:rFonts w:ascii="Times New Roman" w:hAnsi="Times New Roman" w:cs="Times New Roman"/>
          <w:sz w:val="24"/>
          <w:szCs w:val="24"/>
        </w:rPr>
        <w:t xml:space="preserve">Secara </w:t>
      </w:r>
      <w:proofErr w:type="gramStart"/>
      <w:r w:rsidRPr="002D207E">
        <w:rPr>
          <w:rFonts w:ascii="Times New Roman" w:hAnsi="Times New Roman" w:cs="Times New Roman"/>
          <w:sz w:val="24"/>
          <w:szCs w:val="24"/>
        </w:rPr>
        <w:t>umum  visi</w:t>
      </w:r>
      <w:proofErr w:type="gramEnd"/>
      <w:r w:rsidRPr="002D207E">
        <w:rPr>
          <w:rFonts w:ascii="Times New Roman" w:hAnsi="Times New Roman" w:cs="Times New Roman"/>
          <w:sz w:val="24"/>
          <w:szCs w:val="24"/>
        </w:rPr>
        <w:t xml:space="preserve"> dan misi merupakan dasar sebuah  perusahaan dibentuk, yang mana berisi tujuan utama perusahaan dan cita–cita perusahaan tersebut, berikut visi dan misi </w:t>
      </w:r>
      <w:hyperlink r:id="rId25" w:history="1">
        <w:r w:rsidRPr="002D207E">
          <w:rPr>
            <w:rStyle w:val="Hyperlink"/>
            <w:rFonts w:ascii="Times New Roman" w:hAnsi="Times New Roman" w:cs="Times New Roman"/>
            <w:color w:val="auto"/>
            <w:sz w:val="24"/>
            <w:szCs w:val="24"/>
            <w:u w:val="none"/>
          </w:rPr>
          <w:t>PT.INDIRA DWI MITRA</w:t>
        </w:r>
      </w:hyperlink>
      <w:r w:rsidRPr="002D207E">
        <w:rPr>
          <w:rFonts w:ascii="Times New Roman" w:hAnsi="Times New Roman" w:cs="Times New Roman"/>
          <w:sz w:val="24"/>
          <w:szCs w:val="24"/>
        </w:rPr>
        <w:t xml:space="preserve"> :</w:t>
      </w:r>
    </w:p>
    <w:p w:rsidR="00805E5E" w:rsidRPr="002D207E" w:rsidRDefault="005225B8" w:rsidP="00A42B31">
      <w:pPr>
        <w:spacing w:line="360" w:lineRule="auto"/>
        <w:jc w:val="both"/>
        <w:rPr>
          <w:rStyle w:val="BodyText10"/>
        </w:rPr>
      </w:pPr>
      <w:r w:rsidRPr="002D207E">
        <w:rPr>
          <w:rStyle w:val="BodyText10"/>
          <w:bCs/>
        </w:rPr>
        <w:t xml:space="preserve">Visi </w:t>
      </w:r>
      <w:r w:rsidRPr="002D207E">
        <w:rPr>
          <w:rStyle w:val="BodyText10"/>
        </w:rPr>
        <w:t xml:space="preserve">perusahaan </w:t>
      </w:r>
      <w:proofErr w:type="gramStart"/>
      <w:r w:rsidRPr="002D207E">
        <w:rPr>
          <w:rStyle w:val="BodyText10"/>
        </w:rPr>
        <w:t>adalah :</w:t>
      </w:r>
      <w:proofErr w:type="gramEnd"/>
    </w:p>
    <w:p w:rsidR="00805E5E" w:rsidRPr="002D207E" w:rsidRDefault="005225B8" w:rsidP="00A42B31">
      <w:pPr>
        <w:pStyle w:val="ListParagraph"/>
        <w:spacing w:line="360" w:lineRule="auto"/>
        <w:ind w:left="426" w:right="-1"/>
        <w:jc w:val="both"/>
        <w:rPr>
          <w:rFonts w:ascii="Times New Roman" w:hAnsi="Times New Roman" w:cs="Times New Roman"/>
          <w:sz w:val="24"/>
          <w:szCs w:val="24"/>
          <w:lang w:val="id-ID"/>
        </w:rPr>
      </w:pPr>
      <w:r w:rsidRPr="002D207E">
        <w:rPr>
          <w:rFonts w:ascii="Times New Roman" w:hAnsi="Times New Roman" w:cs="Times New Roman"/>
          <w:sz w:val="24"/>
          <w:szCs w:val="24"/>
        </w:rPr>
        <w:t xml:space="preserve">PT INDIRA DWI MITRA </w:t>
      </w:r>
      <w:proofErr w:type="gramStart"/>
      <w:r w:rsidRPr="002D207E">
        <w:rPr>
          <w:rFonts w:ascii="Times New Roman" w:hAnsi="Times New Roman" w:cs="Times New Roman"/>
          <w:sz w:val="24"/>
          <w:szCs w:val="24"/>
        </w:rPr>
        <w:t>akan</w:t>
      </w:r>
      <w:proofErr w:type="gramEnd"/>
      <w:r w:rsidRPr="002D207E">
        <w:rPr>
          <w:rFonts w:ascii="Times New Roman" w:hAnsi="Times New Roman" w:cs="Times New Roman"/>
          <w:sz w:val="24"/>
          <w:szCs w:val="24"/>
        </w:rPr>
        <w:t xml:space="preserve"> menjadi perusahaan terkemuka di </w:t>
      </w:r>
      <w:r w:rsidRPr="002D207E">
        <w:rPr>
          <w:rFonts w:ascii="Times New Roman" w:hAnsi="Times New Roman" w:cs="Times New Roman"/>
          <w:sz w:val="24"/>
          <w:szCs w:val="24"/>
          <w:lang w:val="zh-CN"/>
        </w:rPr>
        <w:t>I</w:t>
      </w:r>
      <w:r w:rsidRPr="002D207E">
        <w:rPr>
          <w:rFonts w:ascii="Times New Roman" w:hAnsi="Times New Roman" w:cs="Times New Roman"/>
          <w:sz w:val="24"/>
          <w:szCs w:val="24"/>
        </w:rPr>
        <w:t xml:space="preserve">ndonesia dan membuka lapangan pekerjaan </w:t>
      </w:r>
      <w:r w:rsidRPr="002D207E">
        <w:rPr>
          <w:rFonts w:ascii="Times New Roman" w:hAnsi="Times New Roman" w:cs="Times New Roman"/>
          <w:sz w:val="24"/>
          <w:szCs w:val="24"/>
          <w:lang w:val="zh-CN"/>
        </w:rPr>
        <w:t xml:space="preserve">sebagai upaya </w:t>
      </w:r>
      <w:r w:rsidRPr="002D207E">
        <w:rPr>
          <w:rFonts w:ascii="Times New Roman" w:hAnsi="Times New Roman" w:cs="Times New Roman"/>
          <w:sz w:val="24"/>
          <w:szCs w:val="24"/>
        </w:rPr>
        <w:t>membantu program pemerintah untuk mengentaskan kemiskinan.</w:t>
      </w:r>
    </w:p>
    <w:p w:rsidR="00805E5E" w:rsidRPr="002D207E" w:rsidRDefault="005225B8" w:rsidP="00A42B31">
      <w:pPr>
        <w:pStyle w:val="Bodytext1"/>
        <w:shd w:val="clear" w:color="auto" w:fill="auto"/>
        <w:spacing w:before="120" w:line="360" w:lineRule="auto"/>
        <w:ind w:right="0" w:firstLine="0"/>
        <w:jc w:val="both"/>
      </w:pPr>
      <w:r w:rsidRPr="002D207E">
        <w:rPr>
          <w:rStyle w:val="BodyText10"/>
          <w:bCs/>
        </w:rPr>
        <w:t xml:space="preserve">Misi </w:t>
      </w:r>
      <w:r w:rsidRPr="002D207E">
        <w:rPr>
          <w:rStyle w:val="BodyText10"/>
        </w:rPr>
        <w:t>perusahaan adalah:</w:t>
      </w:r>
    </w:p>
    <w:p w:rsidR="00805E5E" w:rsidRPr="002D207E" w:rsidRDefault="005225B8" w:rsidP="00A42B31">
      <w:pPr>
        <w:pStyle w:val="ListParagraph"/>
        <w:spacing w:line="360" w:lineRule="auto"/>
        <w:ind w:left="426" w:right="-1"/>
        <w:jc w:val="both"/>
        <w:rPr>
          <w:rFonts w:ascii="Times New Roman" w:hAnsi="Times New Roman" w:cs="Times New Roman"/>
          <w:sz w:val="24"/>
          <w:szCs w:val="24"/>
        </w:rPr>
      </w:pPr>
      <w:r w:rsidRPr="002D207E">
        <w:rPr>
          <w:rFonts w:ascii="Times New Roman" w:hAnsi="Times New Roman" w:cs="Times New Roman"/>
          <w:sz w:val="24"/>
          <w:szCs w:val="24"/>
        </w:rPr>
        <w:t xml:space="preserve">Sebagai sebuah perusahaan fabrikasi mesin fire tube steam boiler, water tube steam boiler model vertical boiler dan thermal oil heater dengan harga </w:t>
      </w:r>
      <w:r w:rsidRPr="002D207E">
        <w:rPr>
          <w:rFonts w:ascii="Times New Roman" w:hAnsi="Times New Roman" w:cs="Times New Roman"/>
          <w:sz w:val="24"/>
          <w:szCs w:val="24"/>
          <w:lang w:val="zh-CN"/>
        </w:rPr>
        <w:t xml:space="preserve">yang </w:t>
      </w:r>
      <w:r w:rsidRPr="002D207E">
        <w:rPr>
          <w:rFonts w:ascii="Times New Roman" w:hAnsi="Times New Roman" w:cs="Times New Roman"/>
          <w:sz w:val="24"/>
          <w:szCs w:val="24"/>
        </w:rPr>
        <w:t xml:space="preserve">kompetitif dan berkualitas sehingga bisa memenuhi kebutuhan industri yang ada di </w:t>
      </w:r>
      <w:r w:rsidRPr="002D207E">
        <w:rPr>
          <w:rFonts w:ascii="Times New Roman" w:hAnsi="Times New Roman" w:cs="Times New Roman"/>
          <w:sz w:val="24"/>
          <w:szCs w:val="24"/>
          <w:lang w:val="zh-CN"/>
        </w:rPr>
        <w:t>I</w:t>
      </w:r>
      <w:r w:rsidRPr="002D207E">
        <w:rPr>
          <w:rFonts w:ascii="Times New Roman" w:hAnsi="Times New Roman" w:cs="Times New Roman"/>
          <w:sz w:val="24"/>
          <w:szCs w:val="24"/>
        </w:rPr>
        <w:t>ndonesia.</w:t>
      </w:r>
    </w:p>
    <w:p w:rsidR="00805E5E" w:rsidRPr="002D207E" w:rsidRDefault="00805E5E" w:rsidP="00A42B31">
      <w:pPr>
        <w:spacing w:line="360" w:lineRule="auto"/>
        <w:rPr>
          <w:rFonts w:ascii="Times New Roman" w:hAnsi="Times New Roman" w:cs="Times New Roman"/>
          <w:sz w:val="24"/>
          <w:szCs w:val="24"/>
        </w:rPr>
      </w:pPr>
    </w:p>
    <w:p w:rsidR="00805E5E" w:rsidRPr="002D207E" w:rsidRDefault="005225B8" w:rsidP="00A42B31">
      <w:pPr>
        <w:pStyle w:val="Heading2"/>
        <w:numPr>
          <w:ilvl w:val="1"/>
          <w:numId w:val="5"/>
        </w:numPr>
        <w:spacing w:line="360" w:lineRule="auto"/>
        <w:ind w:left="567" w:hanging="567"/>
        <w:rPr>
          <w:rFonts w:cs="Times New Roman"/>
          <w:szCs w:val="24"/>
        </w:rPr>
      </w:pPr>
      <w:bookmarkStart w:id="38" w:name="_Toc65318702"/>
      <w:r w:rsidRPr="002D207E">
        <w:rPr>
          <w:rFonts w:cs="Times New Roman"/>
          <w:szCs w:val="24"/>
        </w:rPr>
        <w:t>Struktur Organisasi</w:t>
      </w:r>
      <w:bookmarkEnd w:id="38"/>
    </w:p>
    <w:p w:rsidR="00805E5E" w:rsidRPr="002D207E" w:rsidRDefault="005225B8" w:rsidP="00A42B31">
      <w:pPr>
        <w:keepNext/>
        <w:spacing w:line="360" w:lineRule="auto"/>
        <w:rPr>
          <w:rFonts w:ascii="Times New Roman" w:hAnsi="Times New Roman" w:cs="Times New Roman"/>
        </w:rPr>
      </w:pPr>
      <w:r w:rsidRPr="002D207E">
        <w:rPr>
          <w:rFonts w:ascii="Times New Roman" w:hAnsi="Times New Roman" w:cs="Times New Roman"/>
          <w:noProof/>
          <w:sz w:val="24"/>
          <w:szCs w:val="24"/>
        </w:rPr>
        <w:drawing>
          <wp:inline distT="0" distB="0" distL="0" distR="0" wp14:anchorId="344B52B1" wp14:editId="48B01622">
            <wp:extent cx="5029200" cy="93535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5029200" cy="935355"/>
                    </a:xfrm>
                    <a:prstGeom prst="rect">
                      <a:avLst/>
                    </a:prstGeom>
                    <a:noFill/>
                    <a:ln>
                      <a:noFill/>
                    </a:ln>
                  </pic:spPr>
                </pic:pic>
              </a:graphicData>
            </a:graphic>
          </wp:inline>
        </w:drawing>
      </w:r>
    </w:p>
    <w:p w:rsidR="00805E5E" w:rsidRPr="002D207E" w:rsidRDefault="005225B8" w:rsidP="00A42B31">
      <w:pPr>
        <w:pStyle w:val="Caption"/>
        <w:spacing w:line="360" w:lineRule="auto"/>
        <w:jc w:val="center"/>
        <w:rPr>
          <w:rFonts w:ascii="Times New Roman" w:hAnsi="Times New Roman" w:cs="Times New Roman"/>
          <w:color w:val="auto"/>
          <w:sz w:val="24"/>
          <w:szCs w:val="24"/>
        </w:rPr>
      </w:pPr>
      <w:bookmarkStart w:id="39" w:name="_Toc60225075"/>
      <w:proofErr w:type="gramStart"/>
      <w:r w:rsidRPr="002D207E">
        <w:rPr>
          <w:rFonts w:ascii="Times New Roman" w:hAnsi="Times New Roman" w:cs="Times New Roman"/>
          <w:color w:val="auto"/>
          <w:sz w:val="24"/>
          <w:szCs w:val="24"/>
        </w:rPr>
        <w:t>Gambar 2.</w:t>
      </w:r>
      <w:proofErr w:type="gramEnd"/>
      <w:r w:rsidRPr="002D207E">
        <w:rPr>
          <w:rFonts w:ascii="Times New Roman" w:hAnsi="Times New Roman" w:cs="Times New Roman"/>
          <w:color w:val="auto"/>
          <w:sz w:val="24"/>
          <w:szCs w:val="24"/>
        </w:rPr>
        <w:t xml:space="preserve"> </w:t>
      </w:r>
      <w:r w:rsidRPr="002D207E">
        <w:rPr>
          <w:rFonts w:ascii="Times New Roman" w:hAnsi="Times New Roman" w:cs="Times New Roman"/>
          <w:color w:val="auto"/>
          <w:sz w:val="24"/>
          <w:szCs w:val="24"/>
        </w:rPr>
        <w:fldChar w:fldCharType="begin"/>
      </w:r>
      <w:r w:rsidRPr="002D207E">
        <w:rPr>
          <w:rFonts w:ascii="Times New Roman" w:hAnsi="Times New Roman" w:cs="Times New Roman"/>
          <w:color w:val="auto"/>
          <w:sz w:val="24"/>
          <w:szCs w:val="24"/>
        </w:rPr>
        <w:instrText xml:space="preserve"> SEQ Gambar_2. \* ARABIC </w:instrText>
      </w:r>
      <w:r w:rsidRPr="002D207E">
        <w:rPr>
          <w:rFonts w:ascii="Times New Roman" w:hAnsi="Times New Roman" w:cs="Times New Roman"/>
          <w:color w:val="auto"/>
          <w:sz w:val="24"/>
          <w:szCs w:val="24"/>
        </w:rPr>
        <w:fldChar w:fldCharType="separate"/>
      </w:r>
      <w:r w:rsidRPr="002D207E">
        <w:rPr>
          <w:rFonts w:ascii="Times New Roman" w:hAnsi="Times New Roman" w:cs="Times New Roman"/>
          <w:color w:val="auto"/>
          <w:sz w:val="24"/>
          <w:szCs w:val="24"/>
        </w:rPr>
        <w:t>2</w:t>
      </w:r>
      <w:r w:rsidRPr="002D207E">
        <w:rPr>
          <w:rFonts w:ascii="Times New Roman" w:hAnsi="Times New Roman" w:cs="Times New Roman"/>
          <w:color w:val="auto"/>
          <w:sz w:val="24"/>
          <w:szCs w:val="24"/>
        </w:rPr>
        <w:fldChar w:fldCharType="end"/>
      </w:r>
      <w:r w:rsidRPr="002D207E">
        <w:rPr>
          <w:rFonts w:ascii="Times New Roman" w:hAnsi="Times New Roman" w:cs="Times New Roman"/>
          <w:color w:val="auto"/>
          <w:sz w:val="24"/>
          <w:szCs w:val="24"/>
        </w:rPr>
        <w:t xml:space="preserve"> Struktur Organisasi PT INDIRA DWI MITRA</w:t>
      </w:r>
      <w:bookmarkEnd w:id="39"/>
    </w:p>
    <w:p w:rsidR="00805E5E" w:rsidRPr="002D207E" w:rsidRDefault="005225B8" w:rsidP="00A42B31">
      <w:pPr>
        <w:spacing w:line="360" w:lineRule="auto"/>
        <w:ind w:firstLine="709"/>
        <w:jc w:val="both"/>
        <w:rPr>
          <w:rFonts w:ascii="Times New Roman" w:hAnsi="Times New Roman" w:cs="Times New Roman"/>
          <w:sz w:val="24"/>
          <w:szCs w:val="24"/>
        </w:rPr>
      </w:pPr>
      <w:proofErr w:type="gramStart"/>
      <w:r w:rsidRPr="002D207E">
        <w:rPr>
          <w:rFonts w:ascii="Times New Roman" w:hAnsi="Times New Roman" w:cs="Times New Roman"/>
          <w:sz w:val="24"/>
          <w:szCs w:val="24"/>
        </w:rPr>
        <w:lastRenderedPageBreak/>
        <w:t>Struktur organisasi dalam perusahaan merupakan hal yang penting karena bertujuan untuk menjelaskan tugas dan tanggung jawab setiap individu yang berada didalamnya.</w:t>
      </w:r>
      <w:proofErr w:type="gramEnd"/>
      <w:r w:rsidRPr="002D207E">
        <w:rPr>
          <w:rFonts w:ascii="Times New Roman" w:hAnsi="Times New Roman" w:cs="Times New Roman"/>
          <w:sz w:val="24"/>
          <w:szCs w:val="24"/>
        </w:rPr>
        <w:t xml:space="preserve">  Struktur organisasi PT Indira </w:t>
      </w:r>
      <w:proofErr w:type="gramStart"/>
      <w:r w:rsidRPr="002D207E">
        <w:rPr>
          <w:rFonts w:ascii="Times New Roman" w:hAnsi="Times New Roman" w:cs="Times New Roman"/>
          <w:sz w:val="24"/>
          <w:szCs w:val="24"/>
        </w:rPr>
        <w:t>Dwi</w:t>
      </w:r>
      <w:proofErr w:type="gramEnd"/>
      <w:r w:rsidRPr="002D207E">
        <w:rPr>
          <w:rFonts w:ascii="Times New Roman" w:hAnsi="Times New Roman" w:cs="Times New Roman"/>
          <w:sz w:val="24"/>
          <w:szCs w:val="24"/>
        </w:rPr>
        <w:t xml:space="preserve"> Mitra bertujuan untuk memberikan kemudahan bagi setiap departemen dalam menjalankan tugas dan fungsinya agar mencapai tujuan yang ditetapkan perusahaan. Adapun tugas dan fungsi dalam struktural PT Indira Dwi Mitra, yaitu sebagai </w:t>
      </w:r>
      <w:proofErr w:type="gramStart"/>
      <w:r w:rsidRPr="002D207E">
        <w:rPr>
          <w:rFonts w:ascii="Times New Roman" w:hAnsi="Times New Roman" w:cs="Times New Roman"/>
          <w:sz w:val="24"/>
          <w:szCs w:val="24"/>
        </w:rPr>
        <w:t>berikut :</w:t>
      </w:r>
      <w:proofErr w:type="gramEnd"/>
    </w:p>
    <w:p w:rsidR="00805E5E" w:rsidRPr="002D207E" w:rsidRDefault="005225B8" w:rsidP="00A42B31">
      <w:pPr>
        <w:pStyle w:val="ListParagraph"/>
        <w:numPr>
          <w:ilvl w:val="0"/>
          <w:numId w:val="6"/>
        </w:num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rPr>
        <w:t>Direktur</w:t>
      </w:r>
    </w:p>
    <w:p w:rsidR="00805E5E" w:rsidRPr="002D207E" w:rsidRDefault="005225B8" w:rsidP="00A42B31">
      <w:pPr>
        <w:pStyle w:val="ListParagraph"/>
        <w:spacing w:line="360" w:lineRule="auto"/>
        <w:ind w:left="284" w:firstLine="425"/>
        <w:jc w:val="both"/>
        <w:rPr>
          <w:rFonts w:ascii="Times New Roman" w:hAnsi="Times New Roman" w:cs="Times New Roman"/>
          <w:sz w:val="24"/>
          <w:szCs w:val="24"/>
        </w:rPr>
      </w:pPr>
      <w:proofErr w:type="gramStart"/>
      <w:r w:rsidRPr="002D207E">
        <w:rPr>
          <w:rFonts w:ascii="Times New Roman" w:hAnsi="Times New Roman" w:cs="Times New Roman"/>
          <w:sz w:val="24"/>
          <w:szCs w:val="24"/>
        </w:rPr>
        <w:t>Merupakan pimpinan perusahaan yang tertinggi dan berhak mengambil keputusan serta bertanggung jawab atas segala sesuatu yang berhubungan dengan pekerjaan dan kondisi perusahaan.</w:t>
      </w:r>
      <w:proofErr w:type="gramEnd"/>
      <w:r w:rsidRPr="002D207E">
        <w:rPr>
          <w:rFonts w:ascii="Times New Roman" w:hAnsi="Times New Roman" w:cs="Times New Roman"/>
          <w:sz w:val="24"/>
          <w:szCs w:val="24"/>
        </w:rPr>
        <w:t xml:space="preserve"> Direktur PT Indira </w:t>
      </w:r>
      <w:proofErr w:type="gramStart"/>
      <w:r w:rsidRPr="002D207E">
        <w:rPr>
          <w:rFonts w:ascii="Times New Roman" w:hAnsi="Times New Roman" w:cs="Times New Roman"/>
          <w:sz w:val="24"/>
          <w:szCs w:val="24"/>
        </w:rPr>
        <w:t>Dwi</w:t>
      </w:r>
      <w:proofErr w:type="gramEnd"/>
      <w:r w:rsidRPr="002D207E">
        <w:rPr>
          <w:rFonts w:ascii="Times New Roman" w:hAnsi="Times New Roman" w:cs="Times New Roman"/>
          <w:sz w:val="24"/>
          <w:szCs w:val="24"/>
        </w:rPr>
        <w:t xml:space="preserve"> Mitra membawahi 5 departemen yang harus memberikan laporan departemennya kepada direktur. </w:t>
      </w:r>
    </w:p>
    <w:p w:rsidR="00805E5E" w:rsidRPr="002D207E" w:rsidRDefault="005225B8" w:rsidP="00A42B31">
      <w:pPr>
        <w:pStyle w:val="ListParagraph"/>
        <w:numPr>
          <w:ilvl w:val="0"/>
          <w:numId w:val="6"/>
        </w:num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rPr>
        <w:t>Departemen Marketing</w:t>
      </w:r>
    </w:p>
    <w:p w:rsidR="00805E5E" w:rsidRPr="002D207E" w:rsidRDefault="005225B8" w:rsidP="00A42B31">
      <w:pPr>
        <w:pStyle w:val="ListParagraph"/>
        <w:spacing w:line="360" w:lineRule="auto"/>
        <w:ind w:left="284" w:firstLine="425"/>
        <w:jc w:val="both"/>
        <w:rPr>
          <w:rFonts w:ascii="Times New Roman" w:hAnsi="Times New Roman" w:cs="Times New Roman"/>
          <w:sz w:val="24"/>
          <w:szCs w:val="24"/>
        </w:rPr>
      </w:pPr>
      <w:proofErr w:type="gramStart"/>
      <w:r w:rsidRPr="002D207E">
        <w:rPr>
          <w:rFonts w:ascii="Times New Roman" w:hAnsi="Times New Roman" w:cs="Times New Roman"/>
          <w:sz w:val="24"/>
          <w:szCs w:val="24"/>
        </w:rPr>
        <w:t>Merupakan departemen yang bertugas untuk melakukan promosi produk fabrikasi, dan melakukan estimasi penawaran kepada konsumen sesuai dengan mesin yang diinginkan serta bertanggung jawab kepada direktur.</w:t>
      </w:r>
      <w:proofErr w:type="gramEnd"/>
      <w:r w:rsidRPr="002D207E">
        <w:rPr>
          <w:rFonts w:ascii="Times New Roman" w:hAnsi="Times New Roman" w:cs="Times New Roman"/>
          <w:sz w:val="24"/>
          <w:szCs w:val="24"/>
        </w:rPr>
        <w:t xml:space="preserve">  </w:t>
      </w:r>
    </w:p>
    <w:p w:rsidR="00805E5E" w:rsidRPr="002D207E" w:rsidRDefault="005225B8" w:rsidP="00A42B31">
      <w:pPr>
        <w:pStyle w:val="ListParagraph"/>
        <w:numPr>
          <w:ilvl w:val="0"/>
          <w:numId w:val="6"/>
        </w:num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rPr>
        <w:t>Departemen HRD</w:t>
      </w:r>
    </w:p>
    <w:p w:rsidR="00805E5E" w:rsidRPr="002D207E" w:rsidRDefault="005225B8" w:rsidP="00A42B31">
      <w:pPr>
        <w:pStyle w:val="ListParagraph"/>
        <w:spacing w:line="360" w:lineRule="auto"/>
        <w:ind w:left="284" w:firstLine="425"/>
        <w:jc w:val="both"/>
        <w:rPr>
          <w:rFonts w:ascii="Times New Roman" w:hAnsi="Times New Roman" w:cs="Times New Roman"/>
          <w:sz w:val="24"/>
          <w:szCs w:val="24"/>
        </w:rPr>
      </w:pPr>
      <w:proofErr w:type="gramStart"/>
      <w:r w:rsidRPr="002D207E">
        <w:rPr>
          <w:rFonts w:ascii="Times New Roman" w:hAnsi="Times New Roman" w:cs="Times New Roman"/>
          <w:sz w:val="24"/>
          <w:szCs w:val="24"/>
        </w:rPr>
        <w:t>Merupakan departemen yang bertugas untuk mengatur pengelolaan sumber daya karyawan, meningkatkan kesejahteraan karyawan, hingga mengatur penerimaan dan penempatan karyawan baru serta bertanggung jawab kepada direktur.</w:t>
      </w:r>
      <w:proofErr w:type="gramEnd"/>
    </w:p>
    <w:p w:rsidR="00805E5E" w:rsidRPr="002D207E" w:rsidRDefault="005225B8" w:rsidP="00A42B31">
      <w:pPr>
        <w:pStyle w:val="ListParagraph"/>
        <w:numPr>
          <w:ilvl w:val="0"/>
          <w:numId w:val="6"/>
        </w:num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rPr>
        <w:t>Departemen Finance</w:t>
      </w:r>
    </w:p>
    <w:p w:rsidR="00805E5E" w:rsidRPr="002D207E" w:rsidRDefault="005225B8" w:rsidP="00A42B31">
      <w:pPr>
        <w:pStyle w:val="ListParagraph"/>
        <w:spacing w:line="360" w:lineRule="auto"/>
        <w:ind w:left="284" w:firstLine="425"/>
        <w:jc w:val="both"/>
        <w:rPr>
          <w:rFonts w:ascii="Times New Roman" w:hAnsi="Times New Roman" w:cs="Times New Roman"/>
          <w:sz w:val="24"/>
          <w:szCs w:val="24"/>
        </w:rPr>
      </w:pPr>
      <w:proofErr w:type="gramStart"/>
      <w:r w:rsidRPr="002D207E">
        <w:rPr>
          <w:rFonts w:ascii="Times New Roman" w:hAnsi="Times New Roman" w:cs="Times New Roman"/>
          <w:sz w:val="24"/>
          <w:szCs w:val="24"/>
        </w:rPr>
        <w:t>Departemen yang bertanggung jawab atas pencatatan dan pelaporan keuangan perusahaan yang harus dilaporkan kepada direktur.</w:t>
      </w:r>
      <w:proofErr w:type="gramEnd"/>
    </w:p>
    <w:p w:rsidR="00805E5E" w:rsidRPr="002D207E" w:rsidRDefault="005225B8" w:rsidP="00A42B31">
      <w:pPr>
        <w:pStyle w:val="ListParagraph"/>
        <w:numPr>
          <w:ilvl w:val="0"/>
          <w:numId w:val="6"/>
        </w:num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rPr>
        <w:t>Departemen Engineering</w:t>
      </w:r>
    </w:p>
    <w:p w:rsidR="00805E5E" w:rsidRPr="002D207E" w:rsidRDefault="005225B8" w:rsidP="00A42B31">
      <w:pPr>
        <w:pStyle w:val="ListParagraph"/>
        <w:spacing w:line="360" w:lineRule="auto"/>
        <w:ind w:left="284" w:firstLine="425"/>
        <w:jc w:val="both"/>
        <w:rPr>
          <w:rFonts w:ascii="Times New Roman" w:hAnsi="Times New Roman" w:cs="Times New Roman"/>
          <w:sz w:val="24"/>
          <w:szCs w:val="24"/>
        </w:rPr>
      </w:pPr>
      <w:proofErr w:type="gramStart"/>
      <w:r w:rsidRPr="002D207E">
        <w:rPr>
          <w:rFonts w:ascii="Times New Roman" w:hAnsi="Times New Roman" w:cs="Times New Roman"/>
          <w:sz w:val="24"/>
          <w:szCs w:val="24"/>
        </w:rPr>
        <w:t>Departemen yang bertugas untuk membuat perencanaan elektrikal dan mekanikal seusuai dengan kesepakatan bersama konsumen dan bertanggung jawab kepada direktur.</w:t>
      </w:r>
      <w:proofErr w:type="gramEnd"/>
    </w:p>
    <w:p w:rsidR="00805E5E" w:rsidRPr="002D207E" w:rsidRDefault="005225B8" w:rsidP="00A42B31">
      <w:pPr>
        <w:pStyle w:val="ListParagraph"/>
        <w:numPr>
          <w:ilvl w:val="0"/>
          <w:numId w:val="6"/>
        </w:num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rPr>
        <w:t>Departemen Manufacturing</w:t>
      </w:r>
    </w:p>
    <w:p w:rsidR="00805E5E" w:rsidRPr="002D207E" w:rsidRDefault="005225B8" w:rsidP="00A42B31">
      <w:pPr>
        <w:pStyle w:val="ListParagraph"/>
        <w:spacing w:line="360" w:lineRule="auto"/>
        <w:ind w:left="284" w:firstLine="283"/>
        <w:jc w:val="both"/>
        <w:rPr>
          <w:rFonts w:ascii="Times New Roman" w:hAnsi="Times New Roman" w:cs="Times New Roman"/>
          <w:sz w:val="24"/>
          <w:szCs w:val="24"/>
        </w:rPr>
      </w:pPr>
      <w:proofErr w:type="gramStart"/>
      <w:r w:rsidRPr="002D207E">
        <w:rPr>
          <w:rFonts w:ascii="Times New Roman" w:hAnsi="Times New Roman" w:cs="Times New Roman"/>
          <w:sz w:val="24"/>
          <w:szCs w:val="24"/>
        </w:rPr>
        <w:t xml:space="preserve">Merupakan departemen yang bertugas untuk melakukan kerja kerja </w:t>
      </w:r>
      <w:r w:rsidRPr="002D207E">
        <w:rPr>
          <w:rFonts w:ascii="Times New Roman" w:hAnsi="Times New Roman" w:cs="Times New Roman"/>
          <w:i/>
          <w:sz w:val="24"/>
          <w:szCs w:val="24"/>
        </w:rPr>
        <w:t>manufacturing</w:t>
      </w:r>
      <w:r w:rsidRPr="002D207E">
        <w:rPr>
          <w:rFonts w:ascii="Times New Roman" w:hAnsi="Times New Roman" w:cs="Times New Roman"/>
          <w:sz w:val="24"/>
          <w:szCs w:val="24"/>
        </w:rPr>
        <w:t xml:space="preserve"> mulai dari </w:t>
      </w:r>
      <w:r w:rsidRPr="002D207E">
        <w:rPr>
          <w:rFonts w:ascii="Times New Roman" w:hAnsi="Times New Roman" w:cs="Times New Roman"/>
          <w:i/>
          <w:sz w:val="24"/>
          <w:szCs w:val="24"/>
        </w:rPr>
        <w:t xml:space="preserve">row material </w:t>
      </w:r>
      <w:r w:rsidRPr="002D207E">
        <w:rPr>
          <w:rFonts w:ascii="Times New Roman" w:hAnsi="Times New Roman" w:cs="Times New Roman"/>
          <w:sz w:val="24"/>
          <w:szCs w:val="24"/>
        </w:rPr>
        <w:t xml:space="preserve">sampai mesin berfungsi dengan baik </w:t>
      </w:r>
      <w:r w:rsidRPr="002D207E">
        <w:rPr>
          <w:rFonts w:ascii="Times New Roman" w:hAnsi="Times New Roman" w:cs="Times New Roman"/>
          <w:sz w:val="24"/>
          <w:szCs w:val="24"/>
        </w:rPr>
        <w:lastRenderedPageBreak/>
        <w:t>dan diinstalasikan di tempat konsumen serte bertanggung jawab kepada direktur.</w:t>
      </w:r>
      <w:proofErr w:type="gramEnd"/>
    </w:p>
    <w:p w:rsidR="00805E5E" w:rsidRPr="002D207E" w:rsidRDefault="005225B8" w:rsidP="00A42B31">
      <w:pPr>
        <w:pStyle w:val="Heading2"/>
        <w:numPr>
          <w:ilvl w:val="1"/>
          <w:numId w:val="5"/>
        </w:numPr>
        <w:spacing w:line="360" w:lineRule="auto"/>
        <w:ind w:left="567" w:hanging="567"/>
        <w:rPr>
          <w:rFonts w:cs="Times New Roman"/>
          <w:szCs w:val="24"/>
        </w:rPr>
      </w:pPr>
      <w:bookmarkStart w:id="40" w:name="_Toc65318703"/>
      <w:r w:rsidRPr="002D207E">
        <w:rPr>
          <w:rFonts w:cs="Times New Roman"/>
          <w:szCs w:val="24"/>
        </w:rPr>
        <w:t>Penerapan Sistem Manajemen</w:t>
      </w:r>
      <w:bookmarkEnd w:id="40"/>
    </w:p>
    <w:p w:rsidR="00805E5E" w:rsidRPr="002D207E" w:rsidRDefault="005225B8" w:rsidP="00A42B31">
      <w:pPr>
        <w:pStyle w:val="Heading3"/>
        <w:numPr>
          <w:ilvl w:val="2"/>
          <w:numId w:val="5"/>
        </w:numPr>
        <w:spacing w:line="360" w:lineRule="auto"/>
        <w:ind w:left="567" w:hanging="567"/>
        <w:jc w:val="both"/>
        <w:rPr>
          <w:rFonts w:cs="Times New Roman"/>
          <w:b/>
        </w:rPr>
      </w:pPr>
      <w:bookmarkStart w:id="41" w:name="_Toc59480578"/>
      <w:bookmarkStart w:id="42" w:name="_Toc53248910"/>
      <w:bookmarkStart w:id="43" w:name="_Toc52612618"/>
      <w:bookmarkStart w:id="44" w:name="_Toc53410288"/>
      <w:bookmarkStart w:id="45" w:name="_Toc65318704"/>
      <w:r w:rsidRPr="002D207E">
        <w:rPr>
          <w:rFonts w:cs="Times New Roman"/>
          <w:b/>
        </w:rPr>
        <w:t>Informasi</w:t>
      </w:r>
      <w:bookmarkEnd w:id="41"/>
      <w:bookmarkEnd w:id="42"/>
      <w:bookmarkEnd w:id="43"/>
      <w:bookmarkEnd w:id="44"/>
      <w:bookmarkEnd w:id="45"/>
    </w:p>
    <w:p w:rsidR="00805E5E" w:rsidRPr="002D207E" w:rsidRDefault="005225B8" w:rsidP="00A42B31">
      <w:pPr>
        <w:spacing w:line="360" w:lineRule="auto"/>
        <w:ind w:firstLine="567"/>
        <w:jc w:val="both"/>
        <w:rPr>
          <w:rFonts w:ascii="Times New Roman" w:hAnsi="Times New Roman" w:cs="Times New Roman"/>
          <w:sz w:val="24"/>
        </w:rPr>
      </w:pPr>
      <w:r w:rsidRPr="002D207E">
        <w:rPr>
          <w:rFonts w:ascii="Times New Roman" w:hAnsi="Times New Roman" w:cs="Times New Roman"/>
          <w:sz w:val="24"/>
        </w:rPr>
        <w:t xml:space="preserve">PT INDIRA DWI MITRA </w:t>
      </w:r>
      <w:r w:rsidRPr="002D207E">
        <w:rPr>
          <w:rFonts w:ascii="Times New Roman" w:hAnsi="Times New Roman" w:cs="Times New Roman"/>
          <w:sz w:val="24"/>
          <w:lang w:val="zh-CN"/>
        </w:rPr>
        <w:t xml:space="preserve">adalah perusahaan spesialis industri alat penghasil panas yang hasil fabrikasinya sesuai dengan kebutuhan spesifik pelanggan dan </w:t>
      </w:r>
      <w:proofErr w:type="gramStart"/>
      <w:r w:rsidRPr="002D207E">
        <w:rPr>
          <w:rFonts w:ascii="Times New Roman" w:hAnsi="Times New Roman" w:cs="Times New Roman"/>
          <w:sz w:val="24"/>
          <w:lang w:val="zh-CN"/>
        </w:rPr>
        <w:t>terus  meningkatkan</w:t>
      </w:r>
      <w:proofErr w:type="gramEnd"/>
      <w:r w:rsidRPr="002D207E">
        <w:rPr>
          <w:rFonts w:ascii="Times New Roman" w:hAnsi="Times New Roman" w:cs="Times New Roman"/>
          <w:sz w:val="24"/>
          <w:lang w:val="zh-CN"/>
        </w:rPr>
        <w:t xml:space="preserve"> kualitas berdasarkan hasil analisa teknis dan pengalaman. Untuk informasi lebih lanjut dapat mengakses ke website resmi PT Indira Dwi Mitra </w:t>
      </w:r>
      <w:hyperlink r:id="rId27" w:history="1">
        <w:r w:rsidRPr="002D207E">
          <w:rPr>
            <w:rStyle w:val="Hyperlink"/>
            <w:rFonts w:ascii="Times New Roman" w:hAnsi="Times New Roman" w:cs="Times New Roman"/>
            <w:color w:val="auto"/>
            <w:sz w:val="24"/>
            <w:u w:val="none"/>
            <w:lang w:val="zh-CN"/>
          </w:rPr>
          <w:t>www.jualboiler.co.id</w:t>
        </w:r>
      </w:hyperlink>
      <w:r w:rsidRPr="002D207E">
        <w:rPr>
          <w:rFonts w:ascii="Times New Roman" w:hAnsi="Times New Roman" w:cs="Times New Roman"/>
          <w:sz w:val="24"/>
          <w:lang w:val="zh-CN"/>
        </w:rPr>
        <w:t xml:space="preserve"> atau berkunjung langsung ke PT Indira Dwi Mitra.</w:t>
      </w:r>
    </w:p>
    <w:p w:rsidR="00805E5E" w:rsidRPr="002D207E" w:rsidRDefault="005225B8" w:rsidP="00A42B31">
      <w:pPr>
        <w:pStyle w:val="Heading3"/>
        <w:numPr>
          <w:ilvl w:val="2"/>
          <w:numId w:val="5"/>
        </w:numPr>
        <w:spacing w:line="360" w:lineRule="auto"/>
        <w:ind w:left="567" w:right="-1" w:hanging="567"/>
        <w:jc w:val="both"/>
        <w:rPr>
          <w:rFonts w:cs="Times New Roman"/>
          <w:b/>
        </w:rPr>
      </w:pPr>
      <w:bookmarkStart w:id="46" w:name="_Toc59480579"/>
      <w:bookmarkStart w:id="47" w:name="_Toc53248911"/>
      <w:bookmarkStart w:id="48" w:name="_Toc53410289"/>
      <w:bookmarkStart w:id="49" w:name="_Toc52612619"/>
      <w:bookmarkStart w:id="50" w:name="_Toc65318705"/>
      <w:r w:rsidRPr="002D207E">
        <w:rPr>
          <w:rFonts w:cs="Times New Roman"/>
          <w:b/>
        </w:rPr>
        <w:t>Mutu</w:t>
      </w:r>
      <w:bookmarkEnd w:id="46"/>
      <w:bookmarkEnd w:id="47"/>
      <w:bookmarkEnd w:id="48"/>
      <w:bookmarkEnd w:id="49"/>
      <w:bookmarkEnd w:id="50"/>
    </w:p>
    <w:p w:rsidR="00805E5E" w:rsidRPr="002D207E" w:rsidRDefault="005225B8" w:rsidP="00A42B31">
      <w:pPr>
        <w:spacing w:line="360" w:lineRule="auto"/>
        <w:ind w:firstLine="567"/>
        <w:rPr>
          <w:rFonts w:ascii="Times New Roman" w:hAnsi="Times New Roman" w:cs="Times New Roman"/>
          <w:sz w:val="24"/>
        </w:rPr>
      </w:pPr>
      <w:r w:rsidRPr="002D207E">
        <w:rPr>
          <w:rFonts w:ascii="Times New Roman" w:hAnsi="Times New Roman" w:cs="Times New Roman"/>
          <w:sz w:val="24"/>
        </w:rPr>
        <w:t xml:space="preserve">Untuk mewujudkan perusahaan jasa konstruksi sistem termal yang berkualitas, maka PT Indira Dwi Mitra berkomitmen </w:t>
      </w:r>
      <w:proofErr w:type="gramStart"/>
      <w:r w:rsidRPr="002D207E">
        <w:rPr>
          <w:rFonts w:ascii="Times New Roman" w:hAnsi="Times New Roman" w:cs="Times New Roman"/>
          <w:sz w:val="24"/>
        </w:rPr>
        <w:t>untuk :</w:t>
      </w:r>
      <w:proofErr w:type="gramEnd"/>
    </w:p>
    <w:p w:rsidR="00805E5E" w:rsidRPr="002D207E" w:rsidRDefault="005225B8" w:rsidP="00A42B31">
      <w:pPr>
        <w:pStyle w:val="ListParagraph"/>
        <w:numPr>
          <w:ilvl w:val="0"/>
          <w:numId w:val="7"/>
        </w:num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rPr>
        <w:t>Memberikan pelayanan yang terbaik dengan melaksanakan semua pekerjaan dengan tepat waktu dan hasil yang sesuai persyaratan yang disepakati</w:t>
      </w:r>
      <w:r w:rsidRPr="002D207E">
        <w:rPr>
          <w:rFonts w:ascii="Times New Roman" w:hAnsi="Times New Roman" w:cs="Times New Roman"/>
          <w:sz w:val="24"/>
          <w:szCs w:val="24"/>
          <w:lang w:val="zh-CN"/>
        </w:rPr>
        <w:t xml:space="preserve"> </w:t>
      </w:r>
      <w:r w:rsidRPr="002D207E">
        <w:rPr>
          <w:rFonts w:ascii="Times New Roman" w:hAnsi="Times New Roman" w:cs="Times New Roman"/>
          <w:sz w:val="24"/>
          <w:szCs w:val="24"/>
        </w:rPr>
        <w:t>atau</w:t>
      </w:r>
      <w:r w:rsidRPr="002D207E">
        <w:rPr>
          <w:rFonts w:ascii="Times New Roman" w:hAnsi="Times New Roman" w:cs="Times New Roman"/>
          <w:sz w:val="24"/>
          <w:szCs w:val="24"/>
          <w:lang w:val="zh-CN"/>
        </w:rPr>
        <w:t xml:space="preserve"> </w:t>
      </w:r>
      <w:r w:rsidRPr="002D207E">
        <w:rPr>
          <w:rFonts w:ascii="Times New Roman" w:hAnsi="Times New Roman" w:cs="Times New Roman"/>
          <w:sz w:val="24"/>
          <w:szCs w:val="24"/>
        </w:rPr>
        <w:t>ditetapkan</w:t>
      </w:r>
      <w:r w:rsidRPr="002D207E">
        <w:rPr>
          <w:rFonts w:ascii="Times New Roman" w:hAnsi="Times New Roman" w:cs="Times New Roman"/>
          <w:sz w:val="24"/>
          <w:szCs w:val="24"/>
          <w:lang w:val="zh-CN"/>
        </w:rPr>
        <w:t xml:space="preserve"> </w:t>
      </w:r>
      <w:r w:rsidRPr="002D207E">
        <w:rPr>
          <w:rFonts w:ascii="Times New Roman" w:hAnsi="Times New Roman" w:cs="Times New Roman"/>
          <w:sz w:val="24"/>
          <w:szCs w:val="24"/>
        </w:rPr>
        <w:t>konsumen.</w:t>
      </w:r>
    </w:p>
    <w:p w:rsidR="00805E5E" w:rsidRPr="002D207E" w:rsidRDefault="005225B8" w:rsidP="00A42B31">
      <w:pPr>
        <w:pStyle w:val="ListParagraph"/>
        <w:numPr>
          <w:ilvl w:val="0"/>
          <w:numId w:val="7"/>
        </w:num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rPr>
        <w:t>Melakukan perbaikan secara berkesinambungan terhadap sistem manajemen mutu dengan melakukan peninjauan secara berkala terhadap efektifitas pemenuhan persyaratan yang telah</w:t>
      </w:r>
      <w:r w:rsidRPr="002D207E">
        <w:rPr>
          <w:rFonts w:ascii="Times New Roman" w:hAnsi="Times New Roman" w:cs="Times New Roman"/>
          <w:sz w:val="24"/>
          <w:szCs w:val="24"/>
          <w:lang w:val="zh-CN"/>
        </w:rPr>
        <w:t xml:space="preserve"> </w:t>
      </w:r>
      <w:r w:rsidRPr="002D207E">
        <w:rPr>
          <w:rFonts w:ascii="Times New Roman" w:hAnsi="Times New Roman" w:cs="Times New Roman"/>
          <w:sz w:val="24"/>
          <w:szCs w:val="24"/>
        </w:rPr>
        <w:t>ditetapkan</w:t>
      </w:r>
      <w:r w:rsidRPr="002D207E">
        <w:rPr>
          <w:rFonts w:ascii="Times New Roman" w:hAnsi="Times New Roman" w:cs="Times New Roman"/>
          <w:sz w:val="24"/>
          <w:szCs w:val="24"/>
          <w:lang w:val="zh-CN"/>
        </w:rPr>
        <w:t xml:space="preserve"> </w:t>
      </w:r>
      <w:r w:rsidRPr="002D207E">
        <w:rPr>
          <w:rFonts w:ascii="Times New Roman" w:hAnsi="Times New Roman" w:cs="Times New Roman"/>
          <w:sz w:val="24"/>
          <w:szCs w:val="24"/>
        </w:rPr>
        <w:t>oleh konsumen.</w:t>
      </w:r>
    </w:p>
    <w:p w:rsidR="00805E5E" w:rsidRPr="002D207E" w:rsidRDefault="005225B8" w:rsidP="00A42B31">
      <w:pPr>
        <w:pStyle w:val="ListParagraph"/>
        <w:numPr>
          <w:ilvl w:val="0"/>
          <w:numId w:val="7"/>
        </w:num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lang w:val="zh-CN"/>
        </w:rPr>
        <w:t>Membantu meningkatkan nilai efisiensi konsumen dengan memberikan arahan dan penerapan teknologi terkini, sehingga dapat meminimalisir pengeluaran tanpa mengurangi kualitas</w:t>
      </w:r>
    </w:p>
    <w:p w:rsidR="00805E5E" w:rsidRPr="002D207E" w:rsidRDefault="005225B8" w:rsidP="00A42B31">
      <w:pPr>
        <w:pStyle w:val="ListParagraph"/>
        <w:numPr>
          <w:ilvl w:val="0"/>
          <w:numId w:val="7"/>
        </w:num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lang w:val="zh-CN"/>
        </w:rPr>
        <w:t>Selalu mengupgrade kualitas secara signifikan seiring dengan berjalannya waktu dari segi teknologi, desain, aksesoris instrumen, material dan pengendalian polusi dengan mengaplikasikan teknologi terkini.</w:t>
      </w:r>
    </w:p>
    <w:p w:rsidR="00805E5E" w:rsidRPr="002D207E" w:rsidRDefault="005225B8" w:rsidP="00A42B31">
      <w:pPr>
        <w:pStyle w:val="Heading3"/>
        <w:numPr>
          <w:ilvl w:val="2"/>
          <w:numId w:val="5"/>
        </w:numPr>
        <w:spacing w:line="360" w:lineRule="auto"/>
        <w:ind w:left="567" w:right="-1" w:hanging="567"/>
        <w:jc w:val="both"/>
        <w:rPr>
          <w:rFonts w:cs="Times New Roman"/>
          <w:b/>
          <w:lang w:val="id-ID"/>
        </w:rPr>
      </w:pPr>
      <w:bookmarkStart w:id="51" w:name="_Toc52612620"/>
      <w:bookmarkStart w:id="52" w:name="_Toc59480580"/>
      <w:bookmarkStart w:id="53" w:name="_Toc53410290"/>
      <w:bookmarkStart w:id="54" w:name="_Toc53248912"/>
      <w:bookmarkStart w:id="55" w:name="_Toc65318706"/>
      <w:r w:rsidRPr="002D207E">
        <w:rPr>
          <w:rFonts w:cs="Times New Roman"/>
          <w:b/>
        </w:rPr>
        <w:t>K3 &amp; Risiko</w:t>
      </w:r>
      <w:bookmarkEnd w:id="51"/>
      <w:bookmarkEnd w:id="52"/>
      <w:bookmarkEnd w:id="53"/>
      <w:bookmarkEnd w:id="54"/>
      <w:bookmarkEnd w:id="55"/>
    </w:p>
    <w:p w:rsidR="00805E5E" w:rsidRPr="002D207E" w:rsidRDefault="005225B8" w:rsidP="00A42B31">
      <w:pPr>
        <w:spacing w:line="360" w:lineRule="auto"/>
        <w:ind w:firstLine="567"/>
        <w:jc w:val="both"/>
        <w:rPr>
          <w:rFonts w:ascii="Times New Roman" w:hAnsi="Times New Roman" w:cs="Times New Roman"/>
          <w:sz w:val="24"/>
          <w:lang w:val="id-ID"/>
        </w:rPr>
      </w:pPr>
      <w:proofErr w:type="gramStart"/>
      <w:r w:rsidRPr="002D207E">
        <w:rPr>
          <w:rFonts w:ascii="Times New Roman" w:hAnsi="Times New Roman" w:cs="Times New Roman"/>
          <w:sz w:val="24"/>
          <w:shd w:val="clear" w:color="auto" w:fill="FFFFFF"/>
        </w:rPr>
        <w:t xml:space="preserve">Kesehatan dan Keselamatan Kerja atau disingkat K3 adalah instrumen yang melindungi pekerja, perusahaan, masyarakat dan lingkungan dari hal-hal </w:t>
      </w:r>
      <w:r w:rsidRPr="002D207E">
        <w:rPr>
          <w:rFonts w:ascii="Times New Roman" w:hAnsi="Times New Roman" w:cs="Times New Roman"/>
          <w:sz w:val="24"/>
          <w:shd w:val="clear" w:color="auto" w:fill="FFFFFF"/>
        </w:rPr>
        <w:lastRenderedPageBreak/>
        <w:t>merugikan yang dapat ditimbulkan oleh aktivitas pekerjaan.</w:t>
      </w:r>
      <w:proofErr w:type="gramEnd"/>
      <w:r w:rsidRPr="002D207E">
        <w:rPr>
          <w:rFonts w:ascii="Times New Roman" w:hAnsi="Times New Roman" w:cs="Times New Roman"/>
          <w:sz w:val="24"/>
          <w:shd w:val="clear" w:color="auto" w:fill="FFFFFF"/>
          <w:lang w:val="zh-CN"/>
        </w:rPr>
        <w:t xml:space="preserve"> </w:t>
      </w:r>
      <w:proofErr w:type="gramStart"/>
      <w:r w:rsidRPr="002D207E">
        <w:rPr>
          <w:rFonts w:ascii="Times New Roman" w:hAnsi="Times New Roman" w:cs="Times New Roman"/>
          <w:sz w:val="24"/>
          <w:shd w:val="clear" w:color="auto" w:fill="FFFFFF"/>
        </w:rPr>
        <w:t>K3 berperan untuk menjamin setiap tenaga kerja mendapat perlindungan kesehatan dan keselamatan selama bekerja, menjamin setiap sumber produksi layak dan aman digunakan sehingga mengurangi resiko kerugian yang diakibatkan oleh kecelakaan kerja.</w:t>
      </w:r>
      <w:proofErr w:type="gramEnd"/>
      <w:r w:rsidRPr="002D207E">
        <w:rPr>
          <w:rFonts w:ascii="Times New Roman" w:hAnsi="Times New Roman" w:cs="Times New Roman"/>
          <w:sz w:val="24"/>
          <w:shd w:val="clear" w:color="auto" w:fill="FFFFFF"/>
        </w:rPr>
        <w:t xml:space="preserve"> Bagi pekerja, K3 melindungi mereka dari bahaya yang terjadi selama proses bekerja dan juga efek kesehatan jangka panjang dan bagi perusahaan K3 bertujuan untuk mencegah kerugian yang ditimbulkan oleh kecelakaan kerja yang dapat menghambat produksi &amp; produktivitas kerja</w:t>
      </w:r>
      <w:r w:rsidRPr="002D207E">
        <w:rPr>
          <w:rFonts w:ascii="Times New Roman" w:hAnsi="Times New Roman" w:cs="Times New Roman"/>
          <w:sz w:val="24"/>
          <w:shd w:val="clear" w:color="auto" w:fill="FFFFFF"/>
          <w:lang w:val="zh-CN"/>
        </w:rPr>
        <w:t>. PT Indira Dwi Mitra secara langsung mendukung regulasi dan norma K3 agar dapat meminimalisir dampak negatif pada lingkungan.</w:t>
      </w:r>
    </w:p>
    <w:p w:rsidR="00805E5E" w:rsidRPr="002D207E" w:rsidRDefault="005225B8" w:rsidP="00A42B31">
      <w:pPr>
        <w:pStyle w:val="Heading2"/>
        <w:numPr>
          <w:ilvl w:val="1"/>
          <w:numId w:val="5"/>
        </w:numPr>
        <w:spacing w:line="360" w:lineRule="auto"/>
        <w:ind w:left="567" w:hanging="567"/>
        <w:rPr>
          <w:rFonts w:cs="Times New Roman"/>
          <w:szCs w:val="24"/>
        </w:rPr>
      </w:pPr>
      <w:bookmarkStart w:id="56" w:name="_Toc65318707"/>
      <w:bookmarkEnd w:id="34"/>
      <w:r w:rsidRPr="002D207E">
        <w:rPr>
          <w:rFonts w:cs="Times New Roman"/>
          <w:szCs w:val="24"/>
        </w:rPr>
        <w:t>Ruang lingkup dan deskripsi pekerjaan</w:t>
      </w:r>
      <w:bookmarkEnd w:id="56"/>
    </w:p>
    <w:p w:rsidR="00805E5E" w:rsidRPr="002D207E" w:rsidRDefault="005225B8" w:rsidP="00A42B31">
      <w:pPr>
        <w:spacing w:line="360" w:lineRule="auto"/>
        <w:ind w:firstLine="567"/>
        <w:jc w:val="both"/>
        <w:rPr>
          <w:rFonts w:ascii="Times New Roman" w:hAnsi="Times New Roman" w:cs="Times New Roman"/>
          <w:sz w:val="24"/>
          <w:szCs w:val="24"/>
          <w:lang w:val="zh-CN"/>
        </w:rPr>
      </w:pPr>
      <w:r w:rsidRPr="002D207E">
        <w:rPr>
          <w:rFonts w:ascii="Times New Roman" w:hAnsi="Times New Roman" w:cs="Times New Roman"/>
          <w:sz w:val="24"/>
          <w:szCs w:val="24"/>
          <w:lang w:val="zh-CN"/>
        </w:rPr>
        <w:t xml:space="preserve">PT Indira Dwi Mitra merupakan perusahaan yang secara sah telah mendapatkan izin dari Kementerian Tenaga Kerja sebagai perusahaan yang diizinkan untuk memproduksi bejana bertekanan.  PT INDIRA DWI MITRA merupakan perusahaan spesialis yang memfabrikasi berbagai jenis </w:t>
      </w:r>
      <w:r w:rsidRPr="002D207E">
        <w:rPr>
          <w:rFonts w:ascii="Times New Roman" w:hAnsi="Times New Roman" w:cs="Times New Roman"/>
          <w:i/>
          <w:sz w:val="24"/>
          <w:szCs w:val="24"/>
          <w:lang w:val="zh-CN"/>
        </w:rPr>
        <w:t xml:space="preserve">boiler, Thermal oil heater, water heater </w:t>
      </w:r>
      <w:r w:rsidRPr="002D207E">
        <w:rPr>
          <w:rFonts w:ascii="Times New Roman" w:hAnsi="Times New Roman" w:cs="Times New Roman"/>
          <w:sz w:val="24"/>
          <w:szCs w:val="24"/>
          <w:lang w:val="zh-CN"/>
        </w:rPr>
        <w:t xml:space="preserve">serta isntrumentasi dan </w:t>
      </w:r>
      <w:r w:rsidRPr="002D207E">
        <w:rPr>
          <w:rFonts w:ascii="Times New Roman" w:hAnsi="Times New Roman" w:cs="Times New Roman"/>
          <w:i/>
          <w:sz w:val="24"/>
          <w:szCs w:val="24"/>
          <w:lang w:val="zh-CN"/>
        </w:rPr>
        <w:t>sparepart</w:t>
      </w:r>
      <w:r w:rsidRPr="002D207E">
        <w:rPr>
          <w:rFonts w:ascii="Times New Roman" w:hAnsi="Times New Roman" w:cs="Times New Roman"/>
          <w:sz w:val="24"/>
          <w:szCs w:val="24"/>
          <w:lang w:val="zh-CN"/>
        </w:rPr>
        <w:t xml:space="preserve"> pendukung lainnya.</w:t>
      </w:r>
    </w:p>
    <w:p w:rsidR="00805E5E" w:rsidRPr="002D207E" w:rsidRDefault="005225B8" w:rsidP="00A42B31">
      <w:pPr>
        <w:spacing w:line="360" w:lineRule="auto"/>
        <w:ind w:firstLine="567"/>
        <w:jc w:val="both"/>
        <w:rPr>
          <w:rFonts w:ascii="Times New Roman" w:hAnsi="Times New Roman" w:cs="Times New Roman"/>
          <w:sz w:val="24"/>
          <w:szCs w:val="24"/>
        </w:rPr>
      </w:pPr>
      <w:r w:rsidRPr="002D207E">
        <w:rPr>
          <w:rFonts w:ascii="Times New Roman" w:hAnsi="Times New Roman" w:cs="Times New Roman"/>
          <w:sz w:val="24"/>
          <w:szCs w:val="24"/>
          <w:lang w:val="zh-CN"/>
        </w:rPr>
        <w:t xml:space="preserve">PT Indira Dwi Mitra sebagai perusahaan jasa fabrikasi mesin penghasil panas atau uap yang berpengalaman karena dikerjakan oleh orang – orang bersertifikasi pada bidangnya masing – masing . Ruang lingkup pekerjaanya dimulai dari permiintaan konsumen, penawaran, negosiasi dan pembayaran barulah dimulai proses </w:t>
      </w:r>
      <w:r w:rsidRPr="002D207E">
        <w:rPr>
          <w:rFonts w:ascii="Times New Roman" w:hAnsi="Times New Roman" w:cs="Times New Roman"/>
          <w:i/>
          <w:sz w:val="24"/>
          <w:szCs w:val="24"/>
          <w:lang w:val="zh-CN"/>
        </w:rPr>
        <w:t>Manufacturing</w:t>
      </w:r>
      <w:r w:rsidRPr="002D207E">
        <w:rPr>
          <w:rFonts w:ascii="Times New Roman" w:hAnsi="Times New Roman" w:cs="Times New Roman"/>
          <w:sz w:val="24"/>
          <w:szCs w:val="24"/>
          <w:lang w:val="zh-CN"/>
        </w:rPr>
        <w:t xml:space="preserve"> dari</w:t>
      </w:r>
      <w:r w:rsidRPr="002D207E">
        <w:rPr>
          <w:rFonts w:ascii="Times New Roman" w:hAnsi="Times New Roman" w:cs="Times New Roman"/>
          <w:i/>
          <w:sz w:val="24"/>
          <w:szCs w:val="24"/>
          <w:lang w:val="zh-CN"/>
        </w:rPr>
        <w:t xml:space="preserve"> </w:t>
      </w:r>
      <w:r w:rsidRPr="002D207E">
        <w:rPr>
          <w:rFonts w:ascii="Times New Roman" w:hAnsi="Times New Roman" w:cs="Times New Roman"/>
          <w:sz w:val="24"/>
          <w:szCs w:val="24"/>
          <w:lang w:val="zh-CN"/>
        </w:rPr>
        <w:t xml:space="preserve"> bahan mentah kemudian diproses dan dilakukan pengetesan sampai menjadi mesin yang siap diinstalasi di tempat konsumen dan siap digunakan. </w:t>
      </w:r>
    </w:p>
    <w:p w:rsidR="00805E5E" w:rsidRPr="002D207E" w:rsidRDefault="00805E5E" w:rsidP="00A42B31">
      <w:pPr>
        <w:spacing w:line="360" w:lineRule="auto"/>
        <w:jc w:val="both"/>
        <w:rPr>
          <w:rFonts w:ascii="Times New Roman" w:hAnsi="Times New Roman" w:cs="Times New Roman"/>
          <w:sz w:val="24"/>
          <w:szCs w:val="24"/>
        </w:rPr>
        <w:sectPr w:rsidR="00805E5E" w:rsidRPr="002D207E">
          <w:headerReference w:type="default" r:id="rId28"/>
          <w:footerReference w:type="default" r:id="rId29"/>
          <w:pgSz w:w="11906" w:h="16838"/>
          <w:pgMar w:top="2268" w:right="1701" w:bottom="1701" w:left="2268" w:header="709" w:footer="709" w:gutter="0"/>
          <w:pgNumType w:start="1"/>
          <w:cols w:space="708"/>
          <w:titlePg/>
          <w:docGrid w:linePitch="360"/>
        </w:sectPr>
      </w:pPr>
    </w:p>
    <w:p w:rsidR="00805E5E" w:rsidRPr="002D207E" w:rsidRDefault="005225B8" w:rsidP="00A42B31">
      <w:pPr>
        <w:pStyle w:val="Heading1"/>
        <w:spacing w:line="360" w:lineRule="auto"/>
        <w:rPr>
          <w:rFonts w:cs="Times New Roman"/>
        </w:rPr>
      </w:pPr>
      <w:bookmarkStart w:id="57" w:name="_Toc65318708"/>
      <w:r w:rsidRPr="002D207E">
        <w:rPr>
          <w:rFonts w:cs="Times New Roman"/>
        </w:rPr>
        <w:lastRenderedPageBreak/>
        <w:t>BAB 3. PROSES PRODUKSI PT. INDIRA DWI MITRA</w:t>
      </w:r>
      <w:bookmarkEnd w:id="57"/>
    </w:p>
    <w:p w:rsidR="00805E5E" w:rsidRPr="00A42B31" w:rsidRDefault="005225B8" w:rsidP="00A42B31">
      <w:pPr>
        <w:pStyle w:val="Heading2"/>
        <w:numPr>
          <w:ilvl w:val="1"/>
          <w:numId w:val="8"/>
        </w:numPr>
        <w:spacing w:line="360" w:lineRule="auto"/>
        <w:ind w:left="567" w:hanging="567"/>
        <w:rPr>
          <w:rFonts w:cs="Times New Roman"/>
        </w:rPr>
      </w:pPr>
      <w:bookmarkStart w:id="58" w:name="_Toc65318709"/>
      <w:r w:rsidRPr="00A42B31">
        <w:rPr>
          <w:rFonts w:cs="Times New Roman"/>
        </w:rPr>
        <w:t>Unit Produksi</w:t>
      </w:r>
      <w:bookmarkEnd w:id="58"/>
    </w:p>
    <w:p w:rsidR="00805E5E" w:rsidRPr="002D207E" w:rsidRDefault="005225B8" w:rsidP="00A42B31">
      <w:pPr>
        <w:spacing w:line="360" w:lineRule="auto"/>
        <w:ind w:firstLine="567"/>
        <w:jc w:val="both"/>
        <w:rPr>
          <w:rFonts w:ascii="Times New Roman" w:hAnsi="Times New Roman" w:cs="Times New Roman"/>
          <w:sz w:val="24"/>
        </w:rPr>
      </w:pPr>
      <w:r w:rsidRPr="002D207E">
        <w:rPr>
          <w:rFonts w:ascii="Times New Roman" w:hAnsi="Times New Roman" w:cs="Times New Roman"/>
          <w:sz w:val="24"/>
        </w:rPr>
        <w:t xml:space="preserve">PT Indira Dwi Mitra yang merupakan perusahaan fabrikasi sistem penghantar panas seperti </w:t>
      </w:r>
      <w:r w:rsidRPr="002D207E">
        <w:rPr>
          <w:rFonts w:ascii="Times New Roman" w:hAnsi="Times New Roman" w:cs="Times New Roman"/>
          <w:i/>
          <w:sz w:val="24"/>
        </w:rPr>
        <w:t xml:space="preserve">boiler, Thermal oil Heater, Water Heater </w:t>
      </w:r>
      <w:r w:rsidRPr="002D207E">
        <w:rPr>
          <w:rFonts w:ascii="Times New Roman" w:hAnsi="Times New Roman" w:cs="Times New Roman"/>
          <w:sz w:val="24"/>
        </w:rPr>
        <w:t xml:space="preserve">maka dalam proses manufakturnya atau pembuatannya harus dibuat menggunakan bahan – bahan yang memenuhi standar keamanan dan dilakukan pengerjaanya oleh orang – orang yang bersertifikasi. </w:t>
      </w:r>
    </w:p>
    <w:p w:rsidR="00805E5E" w:rsidRPr="002D207E" w:rsidRDefault="005225B8" w:rsidP="00A42B31">
      <w:pPr>
        <w:spacing w:line="360" w:lineRule="auto"/>
        <w:ind w:firstLine="567"/>
        <w:jc w:val="both"/>
        <w:rPr>
          <w:rFonts w:ascii="Times New Roman" w:hAnsi="Times New Roman" w:cs="Times New Roman"/>
          <w:sz w:val="24"/>
        </w:rPr>
      </w:pPr>
      <w:r w:rsidRPr="002D207E">
        <w:rPr>
          <w:rFonts w:ascii="Times New Roman" w:hAnsi="Times New Roman" w:cs="Times New Roman"/>
          <w:sz w:val="24"/>
        </w:rPr>
        <w:t>Proses produksi yang dilakukan setelah adanya pemesanan akan dilakukan mulai dari bahan mentah (</w:t>
      </w:r>
      <w:r w:rsidRPr="002D207E">
        <w:rPr>
          <w:rFonts w:ascii="Times New Roman" w:hAnsi="Times New Roman" w:cs="Times New Roman"/>
          <w:i/>
          <w:sz w:val="24"/>
        </w:rPr>
        <w:t xml:space="preserve">row material) </w:t>
      </w:r>
      <w:r w:rsidRPr="002D207E">
        <w:rPr>
          <w:rFonts w:ascii="Times New Roman" w:hAnsi="Times New Roman" w:cs="Times New Roman"/>
          <w:sz w:val="24"/>
        </w:rPr>
        <w:t>sampai dengan installasi</w:t>
      </w:r>
      <w:r w:rsidRPr="002D207E">
        <w:rPr>
          <w:rFonts w:ascii="Times New Roman" w:hAnsi="Times New Roman" w:cs="Times New Roman"/>
          <w:i/>
          <w:sz w:val="24"/>
        </w:rPr>
        <w:t xml:space="preserve"> </w:t>
      </w:r>
      <w:r w:rsidRPr="002D207E">
        <w:rPr>
          <w:rFonts w:ascii="Times New Roman" w:hAnsi="Times New Roman" w:cs="Times New Roman"/>
          <w:sz w:val="24"/>
        </w:rPr>
        <w:t xml:space="preserve">berikut urutan dari proses </w:t>
      </w:r>
      <w:proofErr w:type="gramStart"/>
      <w:r w:rsidRPr="002D207E">
        <w:rPr>
          <w:rFonts w:ascii="Times New Roman" w:hAnsi="Times New Roman" w:cs="Times New Roman"/>
          <w:sz w:val="24"/>
        </w:rPr>
        <w:t>produksi :</w:t>
      </w:r>
      <w:proofErr w:type="gramEnd"/>
      <w:r w:rsidRPr="002D207E">
        <w:rPr>
          <w:rFonts w:ascii="Times New Roman" w:hAnsi="Times New Roman" w:cs="Times New Roman"/>
          <w:i/>
          <w:sz w:val="24"/>
        </w:rPr>
        <w:t xml:space="preserve"> </w:t>
      </w:r>
    </w:p>
    <w:p w:rsidR="00805E5E" w:rsidRPr="002D207E" w:rsidRDefault="005225B8" w:rsidP="00A42B31">
      <w:pPr>
        <w:pStyle w:val="Heading3"/>
        <w:numPr>
          <w:ilvl w:val="2"/>
          <w:numId w:val="8"/>
        </w:numPr>
        <w:spacing w:line="360" w:lineRule="auto"/>
        <w:ind w:left="567" w:hanging="567"/>
        <w:rPr>
          <w:rFonts w:cs="Times New Roman"/>
          <w:b/>
        </w:rPr>
      </w:pPr>
      <w:bookmarkStart w:id="59" w:name="_Toc65318710"/>
      <w:r w:rsidRPr="002D207E">
        <w:rPr>
          <w:rFonts w:cs="Times New Roman"/>
          <w:b/>
        </w:rPr>
        <w:t>Bahan Baku</w:t>
      </w:r>
      <w:bookmarkEnd w:id="59"/>
    </w:p>
    <w:p w:rsidR="00805E5E" w:rsidRPr="002D207E" w:rsidRDefault="005225B8" w:rsidP="00A42B31">
      <w:pPr>
        <w:spacing w:line="360" w:lineRule="auto"/>
        <w:ind w:firstLine="567"/>
        <w:jc w:val="both"/>
        <w:rPr>
          <w:rFonts w:ascii="Times New Roman" w:hAnsi="Times New Roman" w:cs="Times New Roman"/>
          <w:sz w:val="24"/>
          <w:szCs w:val="24"/>
        </w:rPr>
      </w:pPr>
      <w:r w:rsidRPr="002D207E">
        <w:rPr>
          <w:rFonts w:ascii="Times New Roman" w:hAnsi="Times New Roman" w:cs="Times New Roman"/>
          <w:sz w:val="24"/>
          <w:szCs w:val="24"/>
        </w:rPr>
        <w:t xml:space="preserve">Bahan </w:t>
      </w:r>
      <w:proofErr w:type="gramStart"/>
      <w:r w:rsidRPr="002D207E">
        <w:rPr>
          <w:rFonts w:ascii="Times New Roman" w:hAnsi="Times New Roman" w:cs="Times New Roman"/>
          <w:sz w:val="24"/>
          <w:szCs w:val="24"/>
        </w:rPr>
        <w:t>baku</w:t>
      </w:r>
      <w:proofErr w:type="gramEnd"/>
      <w:r w:rsidRPr="002D207E">
        <w:rPr>
          <w:rFonts w:ascii="Times New Roman" w:hAnsi="Times New Roman" w:cs="Times New Roman"/>
          <w:sz w:val="24"/>
          <w:szCs w:val="24"/>
        </w:rPr>
        <w:t xml:space="preserve"> atau bahan mentah adalah bahan yang dibeli dan digunakan dalam membuat produk akhir barang jadi yang akan dijual kepada konsumen. Bahan </w:t>
      </w:r>
      <w:proofErr w:type="gramStart"/>
      <w:r w:rsidRPr="002D207E">
        <w:rPr>
          <w:rFonts w:ascii="Times New Roman" w:hAnsi="Times New Roman" w:cs="Times New Roman"/>
          <w:sz w:val="24"/>
          <w:szCs w:val="24"/>
        </w:rPr>
        <w:t>baku</w:t>
      </w:r>
      <w:proofErr w:type="gramEnd"/>
      <w:r w:rsidRPr="002D207E">
        <w:rPr>
          <w:rFonts w:ascii="Times New Roman" w:hAnsi="Times New Roman" w:cs="Times New Roman"/>
          <w:sz w:val="24"/>
          <w:szCs w:val="24"/>
        </w:rPr>
        <w:t xml:space="preserve"> bisa dikatakan merupakan bahan utama yang sangat dibutuhkan dalam membuat suatu hasil produksi. Walaupun bahan utama ini harus diolah terlebih dahulu melalui sebuah proses hingga dapat menjadi barang jadi ataupun barang setengah jadi yang bermanfaat dalam memenuhi kebutuhan hidup manusia. </w:t>
      </w:r>
    </w:p>
    <w:p w:rsidR="00805E5E" w:rsidRPr="002D207E" w:rsidRDefault="005225B8" w:rsidP="00A42B31">
      <w:pPr>
        <w:keepNext/>
        <w:spacing w:line="360" w:lineRule="auto"/>
        <w:ind w:left="414"/>
        <w:jc w:val="center"/>
        <w:rPr>
          <w:rFonts w:ascii="Times New Roman" w:hAnsi="Times New Roman" w:cs="Times New Roman"/>
        </w:rPr>
      </w:pPr>
      <w:r w:rsidRPr="002D207E">
        <w:rPr>
          <w:rFonts w:ascii="Times New Roman" w:hAnsi="Times New Roman" w:cs="Times New Roman"/>
          <w:noProof/>
          <w:sz w:val="24"/>
          <w:szCs w:val="24"/>
        </w:rPr>
        <w:drawing>
          <wp:inline distT="0" distB="0" distL="0" distR="0" wp14:anchorId="264DFB48" wp14:editId="18ADC656">
            <wp:extent cx="3305175" cy="2266950"/>
            <wp:effectExtent l="0" t="0" r="0" b="0"/>
            <wp:docPr id="9" name="Picture 9" descr="D:\Akhbar kuliah\kerja praktek\foto\IMG-20201223-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Akhbar kuliah\kerja praktek\foto\IMG-20201223-WA0002.jpg"/>
                    <pic:cNvPicPr preferRelativeResize="0">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3310601" cy="2270672"/>
                    </a:xfrm>
                    <a:prstGeom prst="rect">
                      <a:avLst/>
                    </a:prstGeom>
                    <a:noFill/>
                    <a:ln>
                      <a:noFill/>
                    </a:ln>
                  </pic:spPr>
                </pic:pic>
              </a:graphicData>
            </a:graphic>
          </wp:inline>
        </w:drawing>
      </w:r>
    </w:p>
    <w:p w:rsidR="00805E5E" w:rsidRPr="002D207E" w:rsidRDefault="005225B8" w:rsidP="00A42B31">
      <w:pPr>
        <w:pStyle w:val="Caption"/>
        <w:spacing w:line="360" w:lineRule="auto"/>
        <w:jc w:val="center"/>
        <w:rPr>
          <w:rFonts w:ascii="Times New Roman" w:hAnsi="Times New Roman" w:cs="Times New Roman"/>
          <w:color w:val="auto"/>
          <w:sz w:val="24"/>
          <w:szCs w:val="24"/>
        </w:rPr>
      </w:pPr>
      <w:bookmarkStart w:id="60" w:name="_Toc60225104"/>
      <w:proofErr w:type="gramStart"/>
      <w:r w:rsidRPr="002D207E">
        <w:rPr>
          <w:rFonts w:ascii="Times New Roman" w:hAnsi="Times New Roman" w:cs="Times New Roman"/>
          <w:color w:val="auto"/>
          <w:sz w:val="24"/>
          <w:szCs w:val="24"/>
        </w:rPr>
        <w:t>Gambar 3.</w:t>
      </w:r>
      <w:proofErr w:type="gramEnd"/>
      <w:r w:rsidRPr="002D207E">
        <w:rPr>
          <w:rFonts w:ascii="Times New Roman" w:hAnsi="Times New Roman" w:cs="Times New Roman"/>
          <w:color w:val="auto"/>
          <w:sz w:val="24"/>
          <w:szCs w:val="24"/>
        </w:rPr>
        <w:t xml:space="preserve"> </w:t>
      </w:r>
      <w:r w:rsidRPr="002D207E">
        <w:rPr>
          <w:rFonts w:ascii="Times New Roman" w:hAnsi="Times New Roman" w:cs="Times New Roman"/>
          <w:color w:val="auto"/>
          <w:sz w:val="24"/>
          <w:szCs w:val="24"/>
        </w:rPr>
        <w:fldChar w:fldCharType="begin"/>
      </w:r>
      <w:r w:rsidRPr="002D207E">
        <w:rPr>
          <w:rFonts w:ascii="Times New Roman" w:hAnsi="Times New Roman" w:cs="Times New Roman"/>
          <w:color w:val="auto"/>
          <w:sz w:val="24"/>
          <w:szCs w:val="24"/>
        </w:rPr>
        <w:instrText xml:space="preserve"> SEQ Gambar_3. \* ARABIC </w:instrText>
      </w:r>
      <w:r w:rsidRPr="002D207E">
        <w:rPr>
          <w:rFonts w:ascii="Times New Roman" w:hAnsi="Times New Roman" w:cs="Times New Roman"/>
          <w:color w:val="auto"/>
          <w:sz w:val="24"/>
          <w:szCs w:val="24"/>
        </w:rPr>
        <w:fldChar w:fldCharType="separate"/>
      </w:r>
      <w:r w:rsidRPr="002D207E">
        <w:rPr>
          <w:rFonts w:ascii="Times New Roman" w:hAnsi="Times New Roman" w:cs="Times New Roman"/>
          <w:color w:val="auto"/>
          <w:sz w:val="24"/>
          <w:szCs w:val="24"/>
        </w:rPr>
        <w:t>1</w:t>
      </w:r>
      <w:r w:rsidRPr="002D207E">
        <w:rPr>
          <w:rFonts w:ascii="Times New Roman" w:hAnsi="Times New Roman" w:cs="Times New Roman"/>
          <w:color w:val="auto"/>
          <w:sz w:val="24"/>
          <w:szCs w:val="24"/>
        </w:rPr>
        <w:fldChar w:fldCharType="end"/>
      </w:r>
      <w:r w:rsidRPr="002D207E">
        <w:rPr>
          <w:rFonts w:ascii="Times New Roman" w:hAnsi="Times New Roman" w:cs="Times New Roman"/>
          <w:color w:val="auto"/>
          <w:sz w:val="24"/>
          <w:szCs w:val="24"/>
        </w:rPr>
        <w:t xml:space="preserve">Bahan </w:t>
      </w:r>
      <w:proofErr w:type="gramStart"/>
      <w:r w:rsidRPr="002D207E">
        <w:rPr>
          <w:rFonts w:ascii="Times New Roman" w:hAnsi="Times New Roman" w:cs="Times New Roman"/>
          <w:color w:val="auto"/>
          <w:sz w:val="24"/>
          <w:szCs w:val="24"/>
        </w:rPr>
        <w:t>baku</w:t>
      </w:r>
      <w:proofErr w:type="gramEnd"/>
      <w:r w:rsidRPr="002D207E">
        <w:rPr>
          <w:rFonts w:ascii="Times New Roman" w:hAnsi="Times New Roman" w:cs="Times New Roman"/>
          <w:color w:val="auto"/>
          <w:sz w:val="24"/>
          <w:szCs w:val="24"/>
        </w:rPr>
        <w:t xml:space="preserve"> atau bahan mentah</w:t>
      </w:r>
      <w:bookmarkEnd w:id="60"/>
    </w:p>
    <w:p w:rsidR="00805E5E" w:rsidRPr="002D207E" w:rsidRDefault="005225B8" w:rsidP="00A42B31">
      <w:pPr>
        <w:spacing w:line="360" w:lineRule="auto"/>
        <w:ind w:firstLine="414"/>
        <w:jc w:val="both"/>
        <w:rPr>
          <w:rFonts w:ascii="Times New Roman" w:hAnsi="Times New Roman" w:cs="Times New Roman"/>
          <w:sz w:val="24"/>
          <w:szCs w:val="24"/>
        </w:rPr>
      </w:pPr>
      <w:r w:rsidRPr="002D207E">
        <w:rPr>
          <w:rFonts w:ascii="Times New Roman" w:hAnsi="Times New Roman" w:cs="Times New Roman"/>
          <w:sz w:val="24"/>
          <w:szCs w:val="24"/>
        </w:rPr>
        <w:lastRenderedPageBreak/>
        <w:t xml:space="preserve">Pada produksi di PT Indira </w:t>
      </w:r>
      <w:proofErr w:type="gramStart"/>
      <w:r w:rsidRPr="002D207E">
        <w:rPr>
          <w:rFonts w:ascii="Times New Roman" w:hAnsi="Times New Roman" w:cs="Times New Roman"/>
          <w:sz w:val="24"/>
          <w:szCs w:val="24"/>
        </w:rPr>
        <w:t>Dwi</w:t>
      </w:r>
      <w:proofErr w:type="gramEnd"/>
      <w:r w:rsidRPr="002D207E">
        <w:rPr>
          <w:rFonts w:ascii="Times New Roman" w:hAnsi="Times New Roman" w:cs="Times New Roman"/>
          <w:sz w:val="24"/>
          <w:szCs w:val="24"/>
        </w:rPr>
        <w:t xml:space="preserve"> Mitra menggunakan bahan baku yang memiliki sertifikat yang telah diverifikasi melalui inspeksi seperti pembentukan, pembentukan pasca perlakuan panas sebelum, saat dan setelah dilakukan pengelasan dan pengetsan Non Distruktif Test (NDT). Macam – macam bahan baku yang digunakan dalam proses produksi </w:t>
      </w:r>
      <w:proofErr w:type="gramStart"/>
      <w:r w:rsidRPr="002D207E">
        <w:rPr>
          <w:rFonts w:ascii="Times New Roman" w:hAnsi="Times New Roman" w:cs="Times New Roman"/>
          <w:sz w:val="24"/>
          <w:szCs w:val="24"/>
        </w:rPr>
        <w:t>adalah :</w:t>
      </w:r>
      <w:proofErr w:type="gramEnd"/>
    </w:p>
    <w:p w:rsidR="00805E5E" w:rsidRPr="002D207E" w:rsidRDefault="005225B8" w:rsidP="00A42B31">
      <w:pPr>
        <w:pStyle w:val="ListParagraph"/>
        <w:numPr>
          <w:ilvl w:val="6"/>
          <w:numId w:val="4"/>
        </w:num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rPr>
        <w:t>Lembaran Baja</w:t>
      </w:r>
    </w:p>
    <w:p w:rsidR="00805E5E" w:rsidRPr="002D207E" w:rsidRDefault="005225B8" w:rsidP="00A42B31">
      <w:pPr>
        <w:pStyle w:val="ListParagraph"/>
        <w:numPr>
          <w:ilvl w:val="6"/>
          <w:numId w:val="4"/>
        </w:num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rPr>
        <w:t>Pipa jsdkkjan</w:t>
      </w:r>
    </w:p>
    <w:p w:rsidR="00805E5E" w:rsidRPr="002D207E" w:rsidRDefault="005225B8" w:rsidP="00A42B31">
      <w:pPr>
        <w:pStyle w:val="ListParagraph"/>
        <w:numPr>
          <w:ilvl w:val="6"/>
          <w:numId w:val="4"/>
        </w:num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rPr>
        <w:t>Adnja</w:t>
      </w:r>
    </w:p>
    <w:p w:rsidR="00805E5E" w:rsidRPr="002D207E" w:rsidRDefault="005225B8" w:rsidP="00A42B31">
      <w:pPr>
        <w:pStyle w:val="ListParagraph"/>
        <w:numPr>
          <w:ilvl w:val="6"/>
          <w:numId w:val="4"/>
        </w:num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rPr>
        <w:t>oajdnajs</w:t>
      </w:r>
    </w:p>
    <w:p w:rsidR="00805E5E" w:rsidRPr="002D207E" w:rsidRDefault="005225B8" w:rsidP="00A42B31">
      <w:pPr>
        <w:pStyle w:val="Heading3"/>
        <w:numPr>
          <w:ilvl w:val="2"/>
          <w:numId w:val="8"/>
        </w:numPr>
        <w:spacing w:line="360" w:lineRule="auto"/>
        <w:ind w:left="567" w:hanging="567"/>
        <w:rPr>
          <w:rFonts w:cs="Times New Roman"/>
          <w:b/>
        </w:rPr>
      </w:pPr>
      <w:bookmarkStart w:id="61" w:name="_Toc65318711"/>
      <w:r w:rsidRPr="002D207E">
        <w:rPr>
          <w:rFonts w:cs="Times New Roman"/>
          <w:b/>
        </w:rPr>
        <w:t>Proses Pemotongan</w:t>
      </w:r>
      <w:bookmarkEnd w:id="61"/>
    </w:p>
    <w:p w:rsidR="00805E5E" w:rsidRPr="002D207E" w:rsidRDefault="005225B8" w:rsidP="00A42B31">
      <w:pPr>
        <w:spacing w:line="360" w:lineRule="auto"/>
        <w:ind w:firstLine="567"/>
        <w:jc w:val="both"/>
        <w:rPr>
          <w:rFonts w:ascii="Times New Roman" w:hAnsi="Times New Roman" w:cs="Times New Roman"/>
          <w:sz w:val="24"/>
          <w:szCs w:val="24"/>
        </w:rPr>
      </w:pPr>
      <w:proofErr w:type="gramStart"/>
      <w:r w:rsidRPr="002D207E">
        <w:rPr>
          <w:rFonts w:ascii="Times New Roman" w:hAnsi="Times New Roman" w:cs="Times New Roman"/>
          <w:sz w:val="24"/>
          <w:szCs w:val="24"/>
        </w:rPr>
        <w:t>Adalah salah satu tahapan produksi yang dilakukan untuk memotong atau mengurangi material sesuai dengan gambar kerja.</w:t>
      </w:r>
      <w:proofErr w:type="gramEnd"/>
      <w:r w:rsidRPr="002D207E">
        <w:rPr>
          <w:rFonts w:ascii="Times New Roman" w:hAnsi="Times New Roman" w:cs="Times New Roman"/>
          <w:sz w:val="24"/>
          <w:szCs w:val="24"/>
        </w:rPr>
        <w:t xml:space="preserve"> Proses pemotongan dilakukan dengan alat atau perkakas yang khusus sesuai dengan jenis proses pemotongannya dan material yang </w:t>
      </w:r>
      <w:proofErr w:type="gramStart"/>
      <w:r w:rsidRPr="002D207E">
        <w:rPr>
          <w:rFonts w:ascii="Times New Roman" w:hAnsi="Times New Roman" w:cs="Times New Roman"/>
          <w:sz w:val="24"/>
          <w:szCs w:val="24"/>
        </w:rPr>
        <w:t>akan</w:t>
      </w:r>
      <w:proofErr w:type="gramEnd"/>
      <w:r w:rsidRPr="002D207E">
        <w:rPr>
          <w:rFonts w:ascii="Times New Roman" w:hAnsi="Times New Roman" w:cs="Times New Roman"/>
          <w:sz w:val="24"/>
          <w:szCs w:val="24"/>
        </w:rPr>
        <w:t xml:space="preserve"> dipotong.</w:t>
      </w:r>
    </w:p>
    <w:p w:rsidR="00805E5E" w:rsidRPr="002D207E" w:rsidRDefault="005225B8" w:rsidP="00A42B31">
      <w:pPr>
        <w:keepNext/>
        <w:spacing w:line="360" w:lineRule="auto"/>
        <w:ind w:left="414"/>
        <w:jc w:val="center"/>
        <w:rPr>
          <w:rFonts w:ascii="Times New Roman" w:hAnsi="Times New Roman" w:cs="Times New Roman"/>
        </w:rPr>
      </w:pPr>
      <w:r w:rsidRPr="002D207E">
        <w:rPr>
          <w:rFonts w:ascii="Times New Roman" w:hAnsi="Times New Roman" w:cs="Times New Roman"/>
          <w:noProof/>
        </w:rPr>
        <w:drawing>
          <wp:inline distT="0" distB="0" distL="0" distR="0" wp14:anchorId="5D9E882A" wp14:editId="25DA9292">
            <wp:extent cx="3055620" cy="1695450"/>
            <wp:effectExtent l="0" t="0" r="0" b="0"/>
            <wp:docPr id="13" name="Picture 13" descr="D:\foto praktikum\IMG-20201221-WA0013.jpg"/>
            <wp:cNvGraphicFramePr/>
            <a:graphic xmlns:a="http://schemas.openxmlformats.org/drawingml/2006/main">
              <a:graphicData uri="http://schemas.openxmlformats.org/drawingml/2006/picture">
                <pic:pic xmlns:pic="http://schemas.openxmlformats.org/drawingml/2006/picture">
                  <pic:nvPicPr>
                    <pic:cNvPr id="13" name="Picture 13" descr="D:\foto praktikum\IMG-20201221-WA0013.jpg"/>
                    <pic:cNvPicPr/>
                  </pic:nvPicPr>
                  <pic:blipFill>
                    <a:blip r:embed="rId31" cstate="print">
                      <a:extLst>
                        <a:ext uri="{28A0092B-C50C-407E-A947-70E740481C1C}">
                          <a14:useLocalDpi xmlns:a14="http://schemas.microsoft.com/office/drawing/2010/main" val="0"/>
                        </a:ext>
                      </a:extLst>
                    </a:blip>
                    <a:srcRect b="26018"/>
                    <a:stretch>
                      <a:fillRect/>
                    </a:stretch>
                  </pic:blipFill>
                  <pic:spPr>
                    <a:xfrm>
                      <a:off x="0" y="0"/>
                      <a:ext cx="3055620" cy="1695450"/>
                    </a:xfrm>
                    <a:prstGeom prst="rect">
                      <a:avLst/>
                    </a:prstGeom>
                    <a:noFill/>
                    <a:ln>
                      <a:noFill/>
                    </a:ln>
                  </pic:spPr>
                </pic:pic>
              </a:graphicData>
            </a:graphic>
          </wp:inline>
        </w:drawing>
      </w:r>
    </w:p>
    <w:p w:rsidR="00805E5E" w:rsidRPr="002D207E" w:rsidRDefault="005225B8" w:rsidP="00A42B31">
      <w:pPr>
        <w:pStyle w:val="Caption"/>
        <w:spacing w:line="360" w:lineRule="auto"/>
        <w:jc w:val="center"/>
        <w:rPr>
          <w:rFonts w:ascii="Times New Roman" w:hAnsi="Times New Roman" w:cs="Times New Roman"/>
          <w:color w:val="auto"/>
          <w:sz w:val="24"/>
          <w:szCs w:val="24"/>
        </w:rPr>
      </w:pPr>
      <w:bookmarkStart w:id="62" w:name="_Toc60225105"/>
      <w:proofErr w:type="gramStart"/>
      <w:r w:rsidRPr="002D207E">
        <w:rPr>
          <w:rFonts w:ascii="Times New Roman" w:hAnsi="Times New Roman" w:cs="Times New Roman"/>
          <w:color w:val="auto"/>
          <w:sz w:val="24"/>
          <w:szCs w:val="24"/>
        </w:rPr>
        <w:t>Gambar 3.</w:t>
      </w:r>
      <w:proofErr w:type="gramEnd"/>
      <w:r w:rsidRPr="002D207E">
        <w:rPr>
          <w:rFonts w:ascii="Times New Roman" w:hAnsi="Times New Roman" w:cs="Times New Roman"/>
          <w:color w:val="auto"/>
          <w:sz w:val="24"/>
          <w:szCs w:val="24"/>
        </w:rPr>
        <w:t xml:space="preserve"> </w:t>
      </w:r>
      <w:r w:rsidRPr="002D207E">
        <w:rPr>
          <w:rFonts w:ascii="Times New Roman" w:hAnsi="Times New Roman" w:cs="Times New Roman"/>
          <w:color w:val="auto"/>
          <w:sz w:val="24"/>
          <w:szCs w:val="24"/>
        </w:rPr>
        <w:fldChar w:fldCharType="begin"/>
      </w:r>
      <w:r w:rsidRPr="002D207E">
        <w:rPr>
          <w:rFonts w:ascii="Times New Roman" w:hAnsi="Times New Roman" w:cs="Times New Roman"/>
          <w:color w:val="auto"/>
          <w:sz w:val="24"/>
          <w:szCs w:val="24"/>
        </w:rPr>
        <w:instrText xml:space="preserve"> SEQ Gambar_3. \* ARABIC </w:instrText>
      </w:r>
      <w:r w:rsidRPr="002D207E">
        <w:rPr>
          <w:rFonts w:ascii="Times New Roman" w:hAnsi="Times New Roman" w:cs="Times New Roman"/>
          <w:color w:val="auto"/>
          <w:sz w:val="24"/>
          <w:szCs w:val="24"/>
        </w:rPr>
        <w:fldChar w:fldCharType="separate"/>
      </w:r>
      <w:r w:rsidRPr="002D207E">
        <w:rPr>
          <w:rFonts w:ascii="Times New Roman" w:hAnsi="Times New Roman" w:cs="Times New Roman"/>
          <w:color w:val="auto"/>
          <w:sz w:val="24"/>
          <w:szCs w:val="24"/>
        </w:rPr>
        <w:t>2</w:t>
      </w:r>
      <w:r w:rsidRPr="002D207E">
        <w:rPr>
          <w:rFonts w:ascii="Times New Roman" w:hAnsi="Times New Roman" w:cs="Times New Roman"/>
          <w:color w:val="auto"/>
          <w:sz w:val="24"/>
          <w:szCs w:val="24"/>
        </w:rPr>
        <w:fldChar w:fldCharType="end"/>
      </w:r>
      <w:r w:rsidRPr="002D207E">
        <w:rPr>
          <w:rFonts w:ascii="Times New Roman" w:hAnsi="Times New Roman" w:cs="Times New Roman"/>
          <w:color w:val="auto"/>
          <w:sz w:val="24"/>
          <w:szCs w:val="24"/>
        </w:rPr>
        <w:t xml:space="preserve"> Proses pemotongan</w:t>
      </w:r>
      <w:bookmarkEnd w:id="62"/>
    </w:p>
    <w:p w:rsidR="00805E5E" w:rsidRPr="002D207E" w:rsidRDefault="005225B8" w:rsidP="00A42B31">
      <w:pPr>
        <w:spacing w:line="360" w:lineRule="auto"/>
        <w:ind w:firstLine="567"/>
        <w:jc w:val="both"/>
        <w:rPr>
          <w:rFonts w:ascii="Times New Roman" w:hAnsi="Times New Roman" w:cs="Times New Roman"/>
          <w:sz w:val="24"/>
          <w:szCs w:val="24"/>
        </w:rPr>
      </w:pPr>
      <w:r w:rsidRPr="002D207E">
        <w:rPr>
          <w:rFonts w:ascii="Times New Roman" w:hAnsi="Times New Roman" w:cs="Times New Roman"/>
          <w:sz w:val="24"/>
          <w:szCs w:val="24"/>
        </w:rPr>
        <w:t xml:space="preserve">Secara umum di industri manufaktur proses pemotongan dilakukan melalui beberapa </w:t>
      </w:r>
      <w:proofErr w:type="gramStart"/>
      <w:r w:rsidRPr="002D207E">
        <w:rPr>
          <w:rFonts w:ascii="Times New Roman" w:hAnsi="Times New Roman" w:cs="Times New Roman"/>
          <w:sz w:val="24"/>
          <w:szCs w:val="24"/>
        </w:rPr>
        <w:t>cara</w:t>
      </w:r>
      <w:proofErr w:type="gramEnd"/>
      <w:r w:rsidRPr="002D207E">
        <w:rPr>
          <w:rFonts w:ascii="Times New Roman" w:hAnsi="Times New Roman" w:cs="Times New Roman"/>
          <w:sz w:val="24"/>
          <w:szCs w:val="24"/>
        </w:rPr>
        <w:t xml:space="preserve"> yaitu dengan menggunakan mesin bubut, mesin frais, mesin laser, gerinda.</w:t>
      </w:r>
    </w:p>
    <w:p w:rsidR="00805E5E" w:rsidRPr="002D207E" w:rsidRDefault="005225B8" w:rsidP="00A42B31">
      <w:pPr>
        <w:pStyle w:val="Heading3"/>
        <w:numPr>
          <w:ilvl w:val="2"/>
          <w:numId w:val="8"/>
        </w:numPr>
        <w:spacing w:line="360" w:lineRule="auto"/>
        <w:ind w:left="567" w:hanging="567"/>
        <w:rPr>
          <w:rFonts w:cs="Times New Roman"/>
          <w:b/>
        </w:rPr>
      </w:pPr>
      <w:bookmarkStart w:id="63" w:name="_Toc65318712"/>
      <w:r w:rsidRPr="002D207E">
        <w:rPr>
          <w:rFonts w:cs="Times New Roman"/>
          <w:b/>
        </w:rPr>
        <w:t>Proses penekukan</w:t>
      </w:r>
      <w:bookmarkEnd w:id="63"/>
    </w:p>
    <w:p w:rsidR="00805E5E" w:rsidRPr="002D207E" w:rsidRDefault="005225B8" w:rsidP="00A42B31">
      <w:pPr>
        <w:spacing w:line="360" w:lineRule="auto"/>
        <w:ind w:firstLine="567"/>
        <w:jc w:val="both"/>
        <w:rPr>
          <w:rFonts w:ascii="Times New Roman" w:hAnsi="Times New Roman" w:cs="Times New Roman"/>
          <w:sz w:val="24"/>
          <w:szCs w:val="24"/>
        </w:rPr>
      </w:pPr>
      <w:proofErr w:type="gramStart"/>
      <w:r w:rsidRPr="002D207E">
        <w:rPr>
          <w:rFonts w:ascii="Times New Roman" w:hAnsi="Times New Roman" w:cs="Times New Roman"/>
          <w:sz w:val="24"/>
          <w:szCs w:val="24"/>
        </w:rPr>
        <w:t>atau</w:t>
      </w:r>
      <w:proofErr w:type="gramEnd"/>
      <w:r w:rsidRPr="002D207E">
        <w:rPr>
          <w:rFonts w:ascii="Times New Roman" w:hAnsi="Times New Roman" w:cs="Times New Roman"/>
          <w:sz w:val="24"/>
          <w:szCs w:val="24"/>
        </w:rPr>
        <w:t xml:space="preserve"> </w:t>
      </w:r>
      <w:r w:rsidRPr="002D207E">
        <w:rPr>
          <w:rFonts w:ascii="Times New Roman" w:hAnsi="Times New Roman" w:cs="Times New Roman"/>
          <w:i/>
          <w:sz w:val="24"/>
          <w:szCs w:val="24"/>
        </w:rPr>
        <w:t>bending process</w:t>
      </w:r>
      <w:r w:rsidRPr="002D207E">
        <w:rPr>
          <w:rFonts w:ascii="Times New Roman" w:hAnsi="Times New Roman" w:cs="Times New Roman"/>
          <w:sz w:val="24"/>
          <w:szCs w:val="24"/>
        </w:rPr>
        <w:t xml:space="preserve"> merupakan suatu proses penekukan atau pembengkokan menggunakan alat bending baik dilakukan secara manual maupun </w:t>
      </w:r>
      <w:r w:rsidRPr="002D207E">
        <w:rPr>
          <w:rFonts w:ascii="Times New Roman" w:hAnsi="Times New Roman" w:cs="Times New Roman"/>
          <w:sz w:val="24"/>
          <w:szCs w:val="24"/>
        </w:rPr>
        <w:lastRenderedPageBreak/>
        <w:t xml:space="preserve">menggunakan mesin. Proses penekukan dilakukan untuk menekuk pipa yang nantinya </w:t>
      </w:r>
      <w:proofErr w:type="gramStart"/>
      <w:r w:rsidRPr="002D207E">
        <w:rPr>
          <w:rFonts w:ascii="Times New Roman" w:hAnsi="Times New Roman" w:cs="Times New Roman"/>
          <w:sz w:val="24"/>
          <w:szCs w:val="24"/>
        </w:rPr>
        <w:t>akan</w:t>
      </w:r>
      <w:proofErr w:type="gramEnd"/>
      <w:r w:rsidRPr="002D207E">
        <w:rPr>
          <w:rFonts w:ascii="Times New Roman" w:hAnsi="Times New Roman" w:cs="Times New Roman"/>
          <w:sz w:val="24"/>
          <w:szCs w:val="24"/>
        </w:rPr>
        <w:t xml:space="preserve"> dipasang dalam sistem. </w:t>
      </w:r>
    </w:p>
    <w:p w:rsidR="00805E5E" w:rsidRPr="002D207E" w:rsidRDefault="005225B8" w:rsidP="00A42B31">
      <w:pPr>
        <w:pStyle w:val="Heading3"/>
        <w:numPr>
          <w:ilvl w:val="2"/>
          <w:numId w:val="8"/>
        </w:numPr>
        <w:spacing w:line="360" w:lineRule="auto"/>
        <w:ind w:left="567" w:hanging="567"/>
        <w:rPr>
          <w:rFonts w:cs="Times New Roman"/>
          <w:b/>
        </w:rPr>
      </w:pPr>
      <w:bookmarkStart w:id="64" w:name="_Toc65318713"/>
      <w:r w:rsidRPr="002D207E">
        <w:rPr>
          <w:rFonts w:cs="Times New Roman"/>
          <w:b/>
        </w:rPr>
        <w:t>Proses Pengelasan</w:t>
      </w:r>
      <w:bookmarkEnd w:id="64"/>
    </w:p>
    <w:p w:rsidR="00805E5E" w:rsidRPr="002D207E" w:rsidRDefault="005225B8" w:rsidP="00A42B31">
      <w:pPr>
        <w:spacing w:line="360" w:lineRule="auto"/>
        <w:ind w:right="-1" w:firstLine="567"/>
        <w:jc w:val="both"/>
        <w:rPr>
          <w:rFonts w:ascii="Times New Roman" w:hAnsi="Times New Roman" w:cs="Times New Roman"/>
          <w:sz w:val="24"/>
          <w:szCs w:val="24"/>
        </w:rPr>
      </w:pPr>
      <w:r w:rsidRPr="002D207E">
        <w:rPr>
          <w:rFonts w:ascii="Times New Roman" w:hAnsi="Times New Roman" w:cs="Times New Roman"/>
          <w:sz w:val="24"/>
          <w:szCs w:val="24"/>
        </w:rPr>
        <w:t xml:space="preserve">Pengelasan merupakan proses penyambungan logam dengan </w:t>
      </w:r>
      <w:proofErr w:type="gramStart"/>
      <w:r w:rsidRPr="002D207E">
        <w:rPr>
          <w:rFonts w:ascii="Times New Roman" w:hAnsi="Times New Roman" w:cs="Times New Roman"/>
          <w:sz w:val="24"/>
          <w:szCs w:val="24"/>
        </w:rPr>
        <w:t>cara</w:t>
      </w:r>
      <w:proofErr w:type="gramEnd"/>
      <w:r w:rsidRPr="002D207E">
        <w:rPr>
          <w:rFonts w:ascii="Times New Roman" w:hAnsi="Times New Roman" w:cs="Times New Roman"/>
          <w:sz w:val="24"/>
          <w:szCs w:val="24"/>
        </w:rPr>
        <w:t xml:space="preserve"> membakar. Pada produksi thermal boiler proses pengelasan dilakukan setelah proses bending. Hal ini dilakukan unutk menyambung kedua ujung plat sehingga dapat tersambung dan membentuk tabung secara tetap serta untuk menyambung pipa spiral jika diperlukan. </w:t>
      </w:r>
      <w:proofErr w:type="gramStart"/>
      <w:r w:rsidRPr="002D207E">
        <w:rPr>
          <w:rFonts w:ascii="Times New Roman" w:hAnsi="Times New Roman" w:cs="Times New Roman"/>
          <w:sz w:val="24"/>
          <w:szCs w:val="24"/>
        </w:rPr>
        <w:t>Pengelasan yang digunakan menggunakan jenis las busur listrik dengan tenaga ahli yang sudah bersertifikasi.</w:t>
      </w:r>
      <w:proofErr w:type="gramEnd"/>
    </w:p>
    <w:p w:rsidR="00805E5E" w:rsidRPr="002D207E" w:rsidRDefault="005225B8" w:rsidP="00A42B31">
      <w:pPr>
        <w:keepNext/>
        <w:spacing w:line="360" w:lineRule="auto"/>
        <w:ind w:left="414"/>
        <w:jc w:val="center"/>
        <w:rPr>
          <w:rFonts w:ascii="Times New Roman" w:hAnsi="Times New Roman" w:cs="Times New Roman"/>
        </w:rPr>
      </w:pPr>
      <w:r w:rsidRPr="002D207E">
        <w:rPr>
          <w:rFonts w:ascii="Times New Roman" w:hAnsi="Times New Roman" w:cs="Times New Roman"/>
          <w:noProof/>
        </w:rPr>
        <w:drawing>
          <wp:inline distT="0" distB="0" distL="0" distR="0" wp14:anchorId="4D35A050" wp14:editId="1D53FC86">
            <wp:extent cx="2788285" cy="1628140"/>
            <wp:effectExtent l="0" t="0" r="0" b="0"/>
            <wp:docPr id="10" name="Picture 10" descr="D:\foto praktikum\IMG20201221100657.jpg"/>
            <wp:cNvGraphicFramePr/>
            <a:graphic xmlns:a="http://schemas.openxmlformats.org/drawingml/2006/main">
              <a:graphicData uri="http://schemas.openxmlformats.org/drawingml/2006/picture">
                <pic:pic xmlns:pic="http://schemas.openxmlformats.org/drawingml/2006/picture">
                  <pic:nvPicPr>
                    <pic:cNvPr id="10" name="Picture 10" descr="D:\foto praktikum\IMG20201221100657.jpg"/>
                    <pic:cNvPicPr/>
                  </pic:nvPicPr>
                  <pic:blipFill>
                    <a:blip r:embed="rId32" cstate="print">
                      <a:extLst>
                        <a:ext uri="{28A0092B-C50C-407E-A947-70E740481C1C}">
                          <a14:useLocalDpi xmlns:a14="http://schemas.microsoft.com/office/drawing/2010/main" val="0"/>
                        </a:ext>
                      </a:extLst>
                    </a:blip>
                    <a:srcRect t="21660" b="51383"/>
                    <a:stretch>
                      <a:fillRect/>
                    </a:stretch>
                  </pic:blipFill>
                  <pic:spPr>
                    <a:xfrm>
                      <a:off x="0" y="0"/>
                      <a:ext cx="2788285" cy="1628140"/>
                    </a:xfrm>
                    <a:prstGeom prst="rect">
                      <a:avLst/>
                    </a:prstGeom>
                    <a:noFill/>
                    <a:ln>
                      <a:noFill/>
                    </a:ln>
                  </pic:spPr>
                </pic:pic>
              </a:graphicData>
            </a:graphic>
          </wp:inline>
        </w:drawing>
      </w:r>
    </w:p>
    <w:p w:rsidR="00805E5E" w:rsidRPr="002D207E" w:rsidRDefault="005225B8" w:rsidP="00A42B31">
      <w:pPr>
        <w:pStyle w:val="Caption"/>
        <w:spacing w:line="360" w:lineRule="auto"/>
        <w:jc w:val="center"/>
        <w:rPr>
          <w:rFonts w:ascii="Times New Roman" w:hAnsi="Times New Roman" w:cs="Times New Roman"/>
          <w:color w:val="auto"/>
          <w:sz w:val="24"/>
          <w:szCs w:val="24"/>
        </w:rPr>
      </w:pPr>
      <w:bookmarkStart w:id="65" w:name="_Toc60225106"/>
      <w:proofErr w:type="gramStart"/>
      <w:r w:rsidRPr="002D207E">
        <w:rPr>
          <w:rFonts w:ascii="Times New Roman" w:hAnsi="Times New Roman" w:cs="Times New Roman"/>
          <w:color w:val="auto"/>
          <w:sz w:val="24"/>
          <w:szCs w:val="24"/>
        </w:rPr>
        <w:t>Gambar 3.</w:t>
      </w:r>
      <w:proofErr w:type="gramEnd"/>
      <w:r w:rsidRPr="002D207E">
        <w:rPr>
          <w:rFonts w:ascii="Times New Roman" w:hAnsi="Times New Roman" w:cs="Times New Roman"/>
          <w:color w:val="auto"/>
          <w:sz w:val="24"/>
          <w:szCs w:val="24"/>
        </w:rPr>
        <w:t xml:space="preserve"> </w:t>
      </w:r>
      <w:r w:rsidRPr="002D207E">
        <w:rPr>
          <w:rFonts w:ascii="Times New Roman" w:hAnsi="Times New Roman" w:cs="Times New Roman"/>
          <w:color w:val="auto"/>
          <w:sz w:val="24"/>
          <w:szCs w:val="24"/>
        </w:rPr>
        <w:fldChar w:fldCharType="begin"/>
      </w:r>
      <w:r w:rsidRPr="002D207E">
        <w:rPr>
          <w:rFonts w:ascii="Times New Roman" w:hAnsi="Times New Roman" w:cs="Times New Roman"/>
          <w:color w:val="auto"/>
          <w:sz w:val="24"/>
          <w:szCs w:val="24"/>
        </w:rPr>
        <w:instrText xml:space="preserve"> SEQ Gambar_3. \* ARABIC </w:instrText>
      </w:r>
      <w:r w:rsidRPr="002D207E">
        <w:rPr>
          <w:rFonts w:ascii="Times New Roman" w:hAnsi="Times New Roman" w:cs="Times New Roman"/>
          <w:color w:val="auto"/>
          <w:sz w:val="24"/>
          <w:szCs w:val="24"/>
        </w:rPr>
        <w:fldChar w:fldCharType="separate"/>
      </w:r>
      <w:r w:rsidRPr="002D207E">
        <w:rPr>
          <w:rFonts w:ascii="Times New Roman" w:hAnsi="Times New Roman" w:cs="Times New Roman"/>
          <w:color w:val="auto"/>
          <w:sz w:val="24"/>
          <w:szCs w:val="24"/>
        </w:rPr>
        <w:t>3</w:t>
      </w:r>
      <w:r w:rsidRPr="002D207E">
        <w:rPr>
          <w:rFonts w:ascii="Times New Roman" w:hAnsi="Times New Roman" w:cs="Times New Roman"/>
          <w:color w:val="auto"/>
          <w:sz w:val="24"/>
          <w:szCs w:val="24"/>
        </w:rPr>
        <w:fldChar w:fldCharType="end"/>
      </w:r>
      <w:r w:rsidRPr="002D207E">
        <w:rPr>
          <w:rFonts w:ascii="Times New Roman" w:hAnsi="Times New Roman" w:cs="Times New Roman"/>
          <w:color w:val="auto"/>
          <w:sz w:val="24"/>
          <w:szCs w:val="24"/>
        </w:rPr>
        <w:t xml:space="preserve"> Proses pengelasan</w:t>
      </w:r>
      <w:bookmarkEnd w:id="65"/>
    </w:p>
    <w:p w:rsidR="00805E5E" w:rsidRPr="002D207E" w:rsidRDefault="005225B8" w:rsidP="00A42B31">
      <w:pPr>
        <w:pStyle w:val="Heading3"/>
        <w:numPr>
          <w:ilvl w:val="2"/>
          <w:numId w:val="8"/>
        </w:numPr>
        <w:spacing w:line="360" w:lineRule="auto"/>
        <w:ind w:left="567" w:hanging="567"/>
        <w:rPr>
          <w:rFonts w:cs="Times New Roman"/>
          <w:b/>
        </w:rPr>
      </w:pPr>
      <w:bookmarkStart w:id="66" w:name="_Toc65318714"/>
      <w:r w:rsidRPr="002D207E">
        <w:rPr>
          <w:rFonts w:cs="Times New Roman"/>
          <w:b/>
        </w:rPr>
        <w:t>Proses Pengujian Material</w:t>
      </w:r>
      <w:bookmarkEnd w:id="66"/>
    </w:p>
    <w:p w:rsidR="00805E5E" w:rsidRPr="002D207E" w:rsidRDefault="005225B8" w:rsidP="00A42B31">
      <w:pPr>
        <w:spacing w:line="360" w:lineRule="auto"/>
        <w:ind w:right="-1" w:firstLine="567"/>
        <w:jc w:val="both"/>
        <w:rPr>
          <w:rFonts w:ascii="Times New Roman" w:hAnsi="Times New Roman" w:cs="Times New Roman"/>
          <w:sz w:val="24"/>
          <w:szCs w:val="24"/>
          <w:shd w:val="clear" w:color="auto" w:fill="FFFFFF"/>
        </w:rPr>
      </w:pPr>
      <w:proofErr w:type="gramStart"/>
      <w:r w:rsidRPr="002D207E">
        <w:rPr>
          <w:rFonts w:ascii="Times New Roman" w:hAnsi="Times New Roman" w:cs="Times New Roman"/>
          <w:sz w:val="24"/>
          <w:szCs w:val="24"/>
        </w:rPr>
        <w:t>Setelah pembuatan thermal boiler selesai, maka tahapan selanjutnya adalah pengujian material yang sudah dirangkain dengan beberapa jenis pengujian.</w:t>
      </w:r>
      <w:proofErr w:type="gramEnd"/>
      <w:r w:rsidRPr="002D207E">
        <w:rPr>
          <w:rFonts w:ascii="Times New Roman" w:hAnsi="Times New Roman" w:cs="Times New Roman"/>
          <w:sz w:val="24"/>
          <w:szCs w:val="24"/>
        </w:rPr>
        <w:t xml:space="preserve"> </w:t>
      </w:r>
      <w:proofErr w:type="gramStart"/>
      <w:r w:rsidRPr="002D207E">
        <w:rPr>
          <w:rFonts w:ascii="Times New Roman" w:hAnsi="Times New Roman" w:cs="Times New Roman"/>
          <w:sz w:val="24"/>
          <w:szCs w:val="24"/>
        </w:rPr>
        <w:t xml:space="preserve">Pengujian tersebut dinamakan dengan NDT atau Non Destructive Test yaitu </w:t>
      </w:r>
      <w:r w:rsidRPr="002D207E">
        <w:rPr>
          <w:rFonts w:ascii="Times New Roman" w:hAnsi="Times New Roman" w:cs="Times New Roman"/>
          <w:sz w:val="24"/>
          <w:szCs w:val="24"/>
          <w:shd w:val="clear" w:color="auto" w:fill="FFFFFF"/>
        </w:rPr>
        <w:t>adalah teknik analisis yang dilakukan untuk mengevaluasi suatu material tanpa merusak fungsi dari benda uji tersebut.</w:t>
      </w:r>
      <w:proofErr w:type="gramEnd"/>
      <w:r w:rsidRPr="002D207E">
        <w:rPr>
          <w:rFonts w:ascii="Times New Roman" w:hAnsi="Times New Roman" w:cs="Times New Roman"/>
          <w:sz w:val="24"/>
          <w:szCs w:val="24"/>
          <w:shd w:val="clear" w:color="auto" w:fill="FFFFFF"/>
        </w:rPr>
        <w:t xml:space="preserve"> Beberapa jenis NDT antara lain: Ultrasonic Test (UT), Radiography, Penetrant Test,  dan Magnethic Particle Test. Pada IDM Thermal boiler, pengujian yang dilakukan menggunakan 2 jenis NDT yaitu radiography dan  penetrant test.</w:t>
      </w:r>
    </w:p>
    <w:p w:rsidR="00805E5E" w:rsidRPr="002D207E" w:rsidRDefault="005225B8" w:rsidP="00A42B31">
      <w:pPr>
        <w:pStyle w:val="ListParagraph"/>
        <w:numPr>
          <w:ilvl w:val="0"/>
          <w:numId w:val="9"/>
        </w:numPr>
        <w:spacing w:line="360" w:lineRule="auto"/>
        <w:ind w:left="709" w:right="-619" w:hanging="425"/>
        <w:jc w:val="both"/>
        <w:rPr>
          <w:rFonts w:ascii="Times New Roman" w:hAnsi="Times New Roman" w:cs="Times New Roman"/>
          <w:sz w:val="24"/>
          <w:szCs w:val="24"/>
        </w:rPr>
      </w:pPr>
      <w:r w:rsidRPr="002D207E">
        <w:rPr>
          <w:rFonts w:ascii="Times New Roman" w:hAnsi="Times New Roman" w:cs="Times New Roman"/>
          <w:sz w:val="24"/>
          <w:szCs w:val="24"/>
        </w:rPr>
        <w:t>Radiography Test</w:t>
      </w:r>
    </w:p>
    <w:p w:rsidR="00805E5E" w:rsidRPr="002D207E" w:rsidRDefault="005225B8" w:rsidP="00A42B31">
      <w:pPr>
        <w:spacing w:line="360" w:lineRule="auto"/>
        <w:ind w:left="284" w:right="-1" w:firstLine="436"/>
        <w:jc w:val="both"/>
        <w:rPr>
          <w:rFonts w:ascii="Times New Roman" w:hAnsi="Times New Roman" w:cs="Times New Roman"/>
          <w:sz w:val="24"/>
          <w:szCs w:val="24"/>
          <w:shd w:val="clear" w:color="auto" w:fill="FFFFFF"/>
        </w:rPr>
      </w:pPr>
      <w:r w:rsidRPr="002D207E">
        <w:rPr>
          <w:rFonts w:ascii="Times New Roman" w:hAnsi="Times New Roman" w:cs="Times New Roman"/>
          <w:sz w:val="24"/>
          <w:szCs w:val="24"/>
          <w:shd w:val="clear" w:color="auto" w:fill="FFFFFF"/>
        </w:rPr>
        <w:lastRenderedPageBreak/>
        <w:t>Radiography adalah bagian dari Non Destructive Test (NDT) yang menggunakan sinar x atau sinar gamma yang dapat menembus hampir semua logam kecuali timbal dan beberapa material padat sehingga dapat digunakan untuk mengungkap cacat atau ketidaksesuain dibalik dinding metal atau di dalam bahan itu sendiri.</w:t>
      </w:r>
    </w:p>
    <w:p w:rsidR="00805E5E" w:rsidRPr="002D207E" w:rsidRDefault="00805E5E" w:rsidP="00A42B31">
      <w:pPr>
        <w:pStyle w:val="ListParagraph"/>
        <w:spacing w:line="360" w:lineRule="auto"/>
        <w:ind w:left="993" w:right="-1"/>
        <w:jc w:val="both"/>
        <w:rPr>
          <w:rFonts w:ascii="Times New Roman" w:hAnsi="Times New Roman" w:cs="Times New Roman"/>
          <w:sz w:val="24"/>
          <w:szCs w:val="24"/>
          <w:shd w:val="clear" w:color="auto" w:fill="FFFFFF"/>
        </w:rPr>
      </w:pPr>
    </w:p>
    <w:p w:rsidR="00805E5E" w:rsidRPr="002D207E" w:rsidRDefault="005225B8" w:rsidP="00A42B31">
      <w:pPr>
        <w:pStyle w:val="ListParagraph"/>
        <w:numPr>
          <w:ilvl w:val="0"/>
          <w:numId w:val="9"/>
        </w:numPr>
        <w:spacing w:line="360" w:lineRule="auto"/>
        <w:ind w:left="709" w:right="-619" w:hanging="425"/>
        <w:jc w:val="both"/>
        <w:rPr>
          <w:rFonts w:ascii="Times New Roman" w:hAnsi="Times New Roman" w:cs="Times New Roman"/>
          <w:sz w:val="24"/>
          <w:szCs w:val="24"/>
        </w:rPr>
      </w:pPr>
      <w:r w:rsidRPr="002D207E">
        <w:rPr>
          <w:rFonts w:ascii="Times New Roman" w:hAnsi="Times New Roman" w:cs="Times New Roman"/>
          <w:sz w:val="24"/>
          <w:szCs w:val="24"/>
        </w:rPr>
        <w:t>Penetration Test</w:t>
      </w:r>
    </w:p>
    <w:p w:rsidR="00805E5E" w:rsidRPr="002D207E" w:rsidRDefault="005225B8" w:rsidP="00A42B31">
      <w:pPr>
        <w:spacing w:line="360" w:lineRule="auto"/>
        <w:ind w:left="284" w:right="-1" w:firstLine="436"/>
        <w:jc w:val="both"/>
        <w:rPr>
          <w:rFonts w:ascii="Times New Roman" w:hAnsi="Times New Roman" w:cs="Times New Roman"/>
          <w:sz w:val="24"/>
          <w:szCs w:val="24"/>
          <w:shd w:val="clear" w:color="auto" w:fill="FFFFFF"/>
        </w:rPr>
      </w:pPr>
      <w:r w:rsidRPr="002D207E">
        <w:rPr>
          <w:rFonts w:ascii="Times New Roman" w:hAnsi="Times New Roman" w:cs="Times New Roman"/>
          <w:sz w:val="24"/>
          <w:szCs w:val="24"/>
          <w:shd w:val="clear" w:color="auto" w:fill="FFFFFF"/>
        </w:rPr>
        <w:t>Dye Penetrant Test merupakan </w:t>
      </w:r>
      <w:r w:rsidRPr="002D207E">
        <w:rPr>
          <w:rStyle w:val="Strong"/>
          <w:rFonts w:ascii="Times New Roman" w:hAnsi="Times New Roman" w:cs="Times New Roman"/>
          <w:sz w:val="24"/>
          <w:szCs w:val="24"/>
          <w:shd w:val="clear" w:color="auto" w:fill="FFFFFF"/>
        </w:rPr>
        <w:t>metode NDT</w:t>
      </w:r>
      <w:r w:rsidRPr="002D207E">
        <w:rPr>
          <w:rFonts w:ascii="Times New Roman" w:hAnsi="Times New Roman" w:cs="Times New Roman"/>
          <w:sz w:val="24"/>
          <w:szCs w:val="24"/>
          <w:shd w:val="clear" w:color="auto" w:fill="FFFFFF"/>
        </w:rPr>
        <w:t> untuk mengetahui ada tidaknya crack pada weld (hasil lasan). Test ini sangat mudah dilakukan dan pelaksanaannya juga sangat singkat.</w:t>
      </w:r>
    </w:p>
    <w:p w:rsidR="00805E5E" w:rsidRPr="002D207E" w:rsidRDefault="005225B8" w:rsidP="00A42B31">
      <w:pPr>
        <w:pStyle w:val="Heading3"/>
        <w:numPr>
          <w:ilvl w:val="2"/>
          <w:numId w:val="8"/>
        </w:numPr>
        <w:spacing w:line="360" w:lineRule="auto"/>
        <w:ind w:left="567" w:hanging="567"/>
        <w:rPr>
          <w:rFonts w:cs="Times New Roman"/>
          <w:b/>
        </w:rPr>
      </w:pPr>
      <w:bookmarkStart w:id="67" w:name="_Toc65318715"/>
      <w:r w:rsidRPr="002D207E">
        <w:rPr>
          <w:rFonts w:cs="Times New Roman"/>
          <w:b/>
        </w:rPr>
        <w:t>Proses Penyelesaian</w:t>
      </w:r>
      <w:bookmarkEnd w:id="67"/>
    </w:p>
    <w:p w:rsidR="00805E5E" w:rsidRPr="002D207E" w:rsidRDefault="005225B8" w:rsidP="00A42B31">
      <w:pPr>
        <w:spacing w:line="360" w:lineRule="auto"/>
        <w:ind w:right="-1" w:firstLine="567"/>
        <w:jc w:val="both"/>
        <w:rPr>
          <w:rFonts w:ascii="Times New Roman" w:hAnsi="Times New Roman" w:cs="Times New Roman"/>
          <w:sz w:val="24"/>
          <w:szCs w:val="24"/>
          <w:lang w:val="zh-CN"/>
        </w:rPr>
      </w:pPr>
      <w:r w:rsidRPr="002D207E">
        <w:rPr>
          <w:rFonts w:ascii="Times New Roman" w:hAnsi="Times New Roman" w:cs="Times New Roman"/>
          <w:sz w:val="24"/>
          <w:szCs w:val="24"/>
          <w:lang w:val="zh-CN"/>
        </w:rPr>
        <w:t>Jika produk sudah lulus dalam tahap pengujian maka akan dilakukan proses finishing. Proses ini bisa dilakukan dengan pengecetan dan pengecekan secara fisik fungsi bagian dari produk sehingga produk siap untuk dilalukan proses instalasi.</w:t>
      </w:r>
    </w:p>
    <w:p w:rsidR="00805E5E" w:rsidRPr="002D207E" w:rsidRDefault="005225B8" w:rsidP="00A42B31">
      <w:pPr>
        <w:pStyle w:val="Heading3"/>
        <w:numPr>
          <w:ilvl w:val="2"/>
          <w:numId w:val="8"/>
        </w:numPr>
        <w:spacing w:line="360" w:lineRule="auto"/>
        <w:ind w:left="567" w:hanging="567"/>
        <w:rPr>
          <w:rFonts w:cs="Times New Roman"/>
          <w:b/>
        </w:rPr>
      </w:pPr>
      <w:bookmarkStart w:id="68" w:name="_Toc65318716"/>
      <w:r w:rsidRPr="002D207E">
        <w:rPr>
          <w:rFonts w:cs="Times New Roman"/>
          <w:b/>
        </w:rPr>
        <w:t>Proses Instalasi keseluruhan</w:t>
      </w:r>
      <w:bookmarkEnd w:id="68"/>
    </w:p>
    <w:p w:rsidR="00805E5E" w:rsidRPr="002D207E" w:rsidRDefault="005225B8" w:rsidP="00A42B31">
      <w:pPr>
        <w:spacing w:line="360" w:lineRule="auto"/>
        <w:ind w:right="-1" w:firstLine="567"/>
        <w:jc w:val="both"/>
        <w:rPr>
          <w:rFonts w:ascii="Times New Roman" w:hAnsi="Times New Roman" w:cs="Times New Roman"/>
          <w:sz w:val="24"/>
          <w:szCs w:val="24"/>
          <w:lang w:val="zh-CN"/>
        </w:rPr>
      </w:pPr>
      <w:r w:rsidRPr="002D207E">
        <w:rPr>
          <w:rFonts w:ascii="Times New Roman" w:hAnsi="Times New Roman" w:cs="Times New Roman"/>
          <w:sz w:val="24"/>
          <w:szCs w:val="24"/>
          <w:lang w:val="zh-CN"/>
        </w:rPr>
        <w:t xml:space="preserve">Setelah proses pebuatan produk selesai maka selanjutnya instalasi instrumen dari produk misalnya </w:t>
      </w:r>
      <w:r w:rsidRPr="002D207E">
        <w:rPr>
          <w:rFonts w:ascii="Times New Roman" w:hAnsi="Times New Roman" w:cs="Times New Roman"/>
          <w:i/>
          <w:sz w:val="24"/>
          <w:szCs w:val="24"/>
          <w:lang w:val="zh-CN"/>
        </w:rPr>
        <w:t xml:space="preserve">thermal oil heater </w:t>
      </w:r>
      <w:r w:rsidRPr="002D207E">
        <w:rPr>
          <w:rFonts w:ascii="Times New Roman" w:hAnsi="Times New Roman" w:cs="Times New Roman"/>
          <w:sz w:val="24"/>
          <w:szCs w:val="24"/>
          <w:lang w:val="zh-CN"/>
        </w:rPr>
        <w:t xml:space="preserve">untuk digabungkan dengan alat penukar panas yang digunakan oleh konsumen atau melakukan instalasi sampai hasil panas digunakan dan berfungsi dengan baik. Terdapat beberapa instrumen yang harus dipasang pada </w:t>
      </w:r>
      <w:r w:rsidRPr="002D207E">
        <w:rPr>
          <w:rFonts w:ascii="Times New Roman" w:hAnsi="Times New Roman" w:cs="Times New Roman"/>
          <w:i/>
          <w:sz w:val="24"/>
          <w:szCs w:val="24"/>
          <w:lang w:val="zh-CN"/>
        </w:rPr>
        <w:t>thermal oil heater</w:t>
      </w:r>
      <w:r w:rsidRPr="002D207E">
        <w:rPr>
          <w:rFonts w:ascii="Times New Roman" w:hAnsi="Times New Roman" w:cs="Times New Roman"/>
          <w:sz w:val="24"/>
          <w:szCs w:val="24"/>
          <w:lang w:val="zh-CN"/>
        </w:rPr>
        <w:t xml:space="preserve">, seperti gastrain, burner, control panel, expansion tank, oil tank, fuel tank, pipa transfer, pompa dan chimney. Selain melakukan instalasi dan pemasangan instrument pendukung </w:t>
      </w:r>
      <w:r w:rsidRPr="002D207E">
        <w:rPr>
          <w:rFonts w:ascii="Times New Roman" w:hAnsi="Times New Roman" w:cs="Times New Roman"/>
          <w:i/>
          <w:sz w:val="24"/>
          <w:szCs w:val="24"/>
          <w:lang w:val="zh-CN"/>
        </w:rPr>
        <w:t xml:space="preserve">thermal oil heater. </w:t>
      </w:r>
      <w:r w:rsidRPr="002D207E">
        <w:rPr>
          <w:rFonts w:ascii="Times New Roman" w:hAnsi="Times New Roman" w:cs="Times New Roman"/>
          <w:sz w:val="24"/>
          <w:szCs w:val="24"/>
          <w:lang w:val="zh-CN"/>
        </w:rPr>
        <w:t xml:space="preserve">Body </w:t>
      </w:r>
      <w:r w:rsidRPr="002D207E">
        <w:rPr>
          <w:rFonts w:ascii="Times New Roman" w:hAnsi="Times New Roman" w:cs="Times New Roman"/>
          <w:i/>
          <w:sz w:val="24"/>
          <w:szCs w:val="24"/>
          <w:lang w:val="zh-CN"/>
        </w:rPr>
        <w:t xml:space="preserve">thermal oil heater </w:t>
      </w:r>
      <w:r w:rsidRPr="002D207E">
        <w:rPr>
          <w:rFonts w:ascii="Times New Roman" w:hAnsi="Times New Roman" w:cs="Times New Roman"/>
          <w:sz w:val="24"/>
          <w:szCs w:val="24"/>
          <w:lang w:val="zh-CN"/>
        </w:rPr>
        <w:t>juga harus dilapisi rock wool dan almunium yang berfungsi sebagai isolator agar panas body tidak membahayakan.</w:t>
      </w:r>
    </w:p>
    <w:p w:rsidR="00805E5E" w:rsidRPr="002D207E" w:rsidRDefault="005225B8" w:rsidP="00A42B31">
      <w:pPr>
        <w:pStyle w:val="Heading2"/>
        <w:numPr>
          <w:ilvl w:val="1"/>
          <w:numId w:val="8"/>
        </w:numPr>
        <w:spacing w:line="360" w:lineRule="auto"/>
        <w:ind w:left="567" w:hanging="567"/>
        <w:rPr>
          <w:rFonts w:cs="Times New Roman"/>
          <w:b w:val="0"/>
          <w:szCs w:val="24"/>
        </w:rPr>
      </w:pPr>
      <w:bookmarkStart w:id="69" w:name="_Toc56525807"/>
      <w:r w:rsidRPr="002D207E">
        <w:rPr>
          <w:rFonts w:cs="Times New Roman"/>
          <w:szCs w:val="24"/>
        </w:rPr>
        <w:t xml:space="preserve"> </w:t>
      </w:r>
      <w:bookmarkStart w:id="70" w:name="_Toc65318717"/>
      <w:r w:rsidRPr="002D207E">
        <w:rPr>
          <w:rFonts w:cs="Times New Roman"/>
          <w:szCs w:val="24"/>
        </w:rPr>
        <w:t>Bentuk – Bentuk Perawatan</w:t>
      </w:r>
      <w:bookmarkEnd w:id="69"/>
      <w:bookmarkEnd w:id="70"/>
    </w:p>
    <w:p w:rsidR="00805E5E" w:rsidRPr="002D207E" w:rsidRDefault="005225B8" w:rsidP="00A42B31">
      <w:pPr>
        <w:pStyle w:val="ListParagraph"/>
        <w:numPr>
          <w:ilvl w:val="0"/>
          <w:numId w:val="10"/>
        </w:numPr>
        <w:spacing w:line="360" w:lineRule="auto"/>
        <w:ind w:hanging="436"/>
        <w:jc w:val="both"/>
        <w:rPr>
          <w:rFonts w:ascii="Times New Roman" w:hAnsi="Times New Roman" w:cs="Times New Roman"/>
          <w:b/>
          <w:sz w:val="24"/>
          <w:szCs w:val="24"/>
        </w:rPr>
      </w:pPr>
      <w:r w:rsidRPr="002D207E">
        <w:rPr>
          <w:rFonts w:ascii="Times New Roman" w:hAnsi="Times New Roman" w:cs="Times New Roman"/>
          <w:b/>
          <w:sz w:val="24"/>
          <w:szCs w:val="24"/>
        </w:rPr>
        <w:t>Perawatan berkala (Periodic Maintenance)</w:t>
      </w:r>
    </w:p>
    <w:p w:rsidR="00805E5E" w:rsidRPr="002D207E" w:rsidRDefault="005225B8" w:rsidP="00A42B31">
      <w:pPr>
        <w:spacing w:line="360" w:lineRule="auto"/>
        <w:ind w:left="360" w:firstLine="360"/>
        <w:jc w:val="both"/>
        <w:rPr>
          <w:rFonts w:ascii="Times New Roman" w:hAnsi="Times New Roman" w:cs="Times New Roman"/>
          <w:sz w:val="24"/>
          <w:szCs w:val="24"/>
        </w:rPr>
      </w:pPr>
      <w:proofErr w:type="gramStart"/>
      <w:r w:rsidRPr="002D207E">
        <w:rPr>
          <w:rFonts w:ascii="Times New Roman" w:hAnsi="Times New Roman" w:cs="Times New Roman"/>
          <w:sz w:val="24"/>
          <w:szCs w:val="24"/>
        </w:rPr>
        <w:lastRenderedPageBreak/>
        <w:t>Adalah pekerjaan dalam upaya perawataan suatu sistim untuk mencegah terjadinya kerusakan atau perawatan berkala sehingga meminimalisir kerusakan yang lebih parah.</w:t>
      </w:r>
      <w:proofErr w:type="gramEnd"/>
      <w:r w:rsidRPr="002D207E">
        <w:rPr>
          <w:rFonts w:ascii="Times New Roman" w:hAnsi="Times New Roman" w:cs="Times New Roman"/>
          <w:sz w:val="24"/>
          <w:szCs w:val="24"/>
        </w:rPr>
        <w:t xml:space="preserve"> </w:t>
      </w:r>
      <w:proofErr w:type="gramStart"/>
      <w:r w:rsidRPr="002D207E">
        <w:rPr>
          <w:rFonts w:ascii="Times New Roman" w:hAnsi="Times New Roman" w:cs="Times New Roman"/>
          <w:sz w:val="24"/>
          <w:szCs w:val="24"/>
        </w:rPr>
        <w:t>Umumya perawatan berkala dilakukan dengan waktu tertentu.</w:t>
      </w:r>
      <w:proofErr w:type="gramEnd"/>
      <w:r w:rsidRPr="002D207E">
        <w:rPr>
          <w:rFonts w:ascii="Times New Roman" w:hAnsi="Times New Roman" w:cs="Times New Roman"/>
          <w:sz w:val="24"/>
          <w:szCs w:val="24"/>
        </w:rPr>
        <w:t xml:space="preserve"> </w:t>
      </w:r>
      <w:proofErr w:type="gramStart"/>
      <w:r w:rsidRPr="002D207E">
        <w:rPr>
          <w:rFonts w:ascii="Times New Roman" w:hAnsi="Times New Roman" w:cs="Times New Roman"/>
          <w:sz w:val="24"/>
          <w:szCs w:val="24"/>
        </w:rPr>
        <w:t>Pekerjaan yang biasanya dilakukan adalah pengecekan, perbaikan ringan, dan setting.</w:t>
      </w:r>
      <w:proofErr w:type="gramEnd"/>
      <w:r w:rsidRPr="002D207E">
        <w:rPr>
          <w:rFonts w:ascii="Times New Roman" w:hAnsi="Times New Roman" w:cs="Times New Roman"/>
          <w:sz w:val="24"/>
          <w:szCs w:val="24"/>
        </w:rPr>
        <w:t xml:space="preserve"> Dengan perawatan berkala memungkinkan suatu sistem </w:t>
      </w:r>
      <w:proofErr w:type="gramStart"/>
      <w:r w:rsidRPr="002D207E">
        <w:rPr>
          <w:rFonts w:ascii="Times New Roman" w:hAnsi="Times New Roman" w:cs="Times New Roman"/>
          <w:sz w:val="24"/>
          <w:szCs w:val="24"/>
        </w:rPr>
        <w:t>akan</w:t>
      </w:r>
      <w:proofErr w:type="gramEnd"/>
      <w:r w:rsidRPr="002D207E">
        <w:rPr>
          <w:rFonts w:ascii="Times New Roman" w:hAnsi="Times New Roman" w:cs="Times New Roman"/>
          <w:sz w:val="24"/>
          <w:szCs w:val="24"/>
        </w:rPr>
        <w:t xml:space="preserve"> bekerja dengan normal dan memastikan kerja yang dilakukan dapat berjalan denganlancar.</w:t>
      </w:r>
    </w:p>
    <w:p w:rsidR="00805E5E" w:rsidRPr="002D207E" w:rsidRDefault="005225B8" w:rsidP="00A42B31">
      <w:pPr>
        <w:pStyle w:val="ListParagraph"/>
        <w:numPr>
          <w:ilvl w:val="0"/>
          <w:numId w:val="10"/>
        </w:numPr>
        <w:spacing w:line="360" w:lineRule="auto"/>
        <w:jc w:val="both"/>
        <w:rPr>
          <w:rFonts w:ascii="Times New Roman" w:hAnsi="Times New Roman" w:cs="Times New Roman"/>
          <w:b/>
          <w:sz w:val="24"/>
          <w:szCs w:val="24"/>
        </w:rPr>
      </w:pPr>
      <w:r w:rsidRPr="002D207E">
        <w:rPr>
          <w:rFonts w:ascii="Times New Roman" w:hAnsi="Times New Roman" w:cs="Times New Roman"/>
          <w:b/>
          <w:sz w:val="24"/>
          <w:szCs w:val="24"/>
        </w:rPr>
        <w:t>Perawatan Korektif (Corrective Maintenance)</w:t>
      </w:r>
    </w:p>
    <w:p w:rsidR="00805E5E" w:rsidRPr="002D207E" w:rsidRDefault="005225B8" w:rsidP="00A42B31">
      <w:pPr>
        <w:spacing w:line="360" w:lineRule="auto"/>
        <w:ind w:left="284" w:firstLine="425"/>
        <w:jc w:val="both"/>
        <w:rPr>
          <w:rFonts w:ascii="Times New Roman" w:hAnsi="Times New Roman" w:cs="Times New Roman"/>
          <w:sz w:val="24"/>
          <w:szCs w:val="24"/>
        </w:rPr>
      </w:pPr>
      <w:proofErr w:type="gramStart"/>
      <w:r w:rsidRPr="002D207E">
        <w:rPr>
          <w:rFonts w:ascii="Times New Roman" w:hAnsi="Times New Roman" w:cs="Times New Roman"/>
          <w:sz w:val="24"/>
          <w:szCs w:val="24"/>
        </w:rPr>
        <w:t>Perawatan korektif (Corrective Maintenance) adalah perawatan atau perbaikan yang dilakukan untuk meningkatkan kondisi mesin (Upgrade) sehingga mendapatkan standar yang diharapkan.</w:t>
      </w:r>
      <w:proofErr w:type="gramEnd"/>
      <w:r w:rsidRPr="002D207E">
        <w:rPr>
          <w:rFonts w:ascii="Times New Roman" w:hAnsi="Times New Roman" w:cs="Times New Roman"/>
          <w:sz w:val="24"/>
          <w:szCs w:val="24"/>
        </w:rPr>
        <w:t xml:space="preserve"> </w:t>
      </w:r>
      <w:proofErr w:type="gramStart"/>
      <w:r w:rsidRPr="002D207E">
        <w:rPr>
          <w:rFonts w:ascii="Times New Roman" w:hAnsi="Times New Roman" w:cs="Times New Roman"/>
          <w:sz w:val="24"/>
          <w:szCs w:val="24"/>
        </w:rPr>
        <w:t>Dalam pengerjaannya dilakukan tindakan-tindakan yang bertujuan meningkatkan kinerja dari suatu perangkat.</w:t>
      </w:r>
      <w:proofErr w:type="gramEnd"/>
      <w:r w:rsidRPr="002D207E">
        <w:rPr>
          <w:rFonts w:ascii="Times New Roman" w:hAnsi="Times New Roman" w:cs="Times New Roman"/>
          <w:sz w:val="24"/>
          <w:szCs w:val="24"/>
        </w:rPr>
        <w:t xml:space="preserve"> </w:t>
      </w:r>
      <w:proofErr w:type="gramStart"/>
      <w:r w:rsidRPr="002D207E">
        <w:rPr>
          <w:rFonts w:ascii="Times New Roman" w:hAnsi="Times New Roman" w:cs="Times New Roman"/>
          <w:sz w:val="24"/>
          <w:szCs w:val="24"/>
        </w:rPr>
        <w:t>Contohnya seperti peningkatan kinerja dan peningkatan efisiensi.</w:t>
      </w:r>
      <w:proofErr w:type="gramEnd"/>
      <w:r w:rsidRPr="002D207E">
        <w:rPr>
          <w:rFonts w:ascii="Times New Roman" w:hAnsi="Times New Roman" w:cs="Times New Roman"/>
          <w:sz w:val="24"/>
          <w:szCs w:val="24"/>
        </w:rPr>
        <w:t xml:space="preserve"> </w:t>
      </w:r>
    </w:p>
    <w:p w:rsidR="00805E5E" w:rsidRPr="002D207E" w:rsidRDefault="005225B8" w:rsidP="00A42B31">
      <w:pPr>
        <w:pStyle w:val="ListParagraph"/>
        <w:numPr>
          <w:ilvl w:val="0"/>
          <w:numId w:val="10"/>
        </w:numPr>
        <w:spacing w:line="360" w:lineRule="auto"/>
        <w:jc w:val="both"/>
        <w:rPr>
          <w:rFonts w:ascii="Times New Roman" w:hAnsi="Times New Roman" w:cs="Times New Roman"/>
          <w:b/>
          <w:sz w:val="24"/>
          <w:szCs w:val="24"/>
        </w:rPr>
      </w:pPr>
      <w:r w:rsidRPr="002D207E">
        <w:rPr>
          <w:rFonts w:ascii="Times New Roman" w:hAnsi="Times New Roman" w:cs="Times New Roman"/>
          <w:b/>
          <w:sz w:val="24"/>
          <w:szCs w:val="24"/>
        </w:rPr>
        <w:t>Perawatan Abnormal (Abnormal Maintenance)</w:t>
      </w:r>
    </w:p>
    <w:p w:rsidR="00805E5E" w:rsidRPr="002D207E" w:rsidRDefault="005225B8" w:rsidP="00A42B31">
      <w:pPr>
        <w:spacing w:line="360" w:lineRule="auto"/>
        <w:ind w:left="284" w:firstLine="425"/>
        <w:jc w:val="both"/>
        <w:rPr>
          <w:rFonts w:ascii="Times New Roman" w:hAnsi="Times New Roman" w:cs="Times New Roman"/>
          <w:sz w:val="24"/>
          <w:szCs w:val="24"/>
        </w:rPr>
      </w:pPr>
      <w:proofErr w:type="gramStart"/>
      <w:r w:rsidRPr="002D207E">
        <w:rPr>
          <w:rFonts w:ascii="Times New Roman" w:hAnsi="Times New Roman" w:cs="Times New Roman"/>
          <w:sz w:val="24"/>
          <w:szCs w:val="24"/>
        </w:rPr>
        <w:t>Perawatan yang dilakukan apabila terjadi kondisi abnormal pada suatu sistem meskipun sistem tersebut berjalan seperti biasanya.</w:t>
      </w:r>
      <w:proofErr w:type="gramEnd"/>
      <w:r w:rsidRPr="002D207E">
        <w:rPr>
          <w:rFonts w:ascii="Times New Roman" w:hAnsi="Times New Roman" w:cs="Times New Roman"/>
          <w:sz w:val="24"/>
          <w:szCs w:val="24"/>
        </w:rPr>
        <w:t xml:space="preserve"> </w:t>
      </w:r>
      <w:proofErr w:type="gramStart"/>
      <w:r w:rsidRPr="002D207E">
        <w:rPr>
          <w:rFonts w:ascii="Times New Roman" w:hAnsi="Times New Roman" w:cs="Times New Roman"/>
          <w:sz w:val="24"/>
          <w:szCs w:val="24"/>
        </w:rPr>
        <w:t>Umumnya abnormal terjadi karena kondisi bagian suatu komponen sudah rusak sehingga memberikan kinerja yang tidak maksimal terhadap mesin.</w:t>
      </w:r>
      <w:proofErr w:type="gramEnd"/>
    </w:p>
    <w:p w:rsidR="00805E5E" w:rsidRPr="002D207E" w:rsidRDefault="005225B8" w:rsidP="00A42B31">
      <w:pPr>
        <w:pStyle w:val="ListParagraph"/>
        <w:numPr>
          <w:ilvl w:val="0"/>
          <w:numId w:val="10"/>
        </w:numPr>
        <w:spacing w:line="360" w:lineRule="auto"/>
        <w:jc w:val="both"/>
        <w:rPr>
          <w:rFonts w:ascii="Times New Roman" w:hAnsi="Times New Roman" w:cs="Times New Roman"/>
          <w:b/>
          <w:sz w:val="24"/>
          <w:szCs w:val="24"/>
        </w:rPr>
      </w:pPr>
      <w:r w:rsidRPr="002D207E">
        <w:rPr>
          <w:rFonts w:ascii="Times New Roman" w:hAnsi="Times New Roman" w:cs="Times New Roman"/>
          <w:b/>
          <w:sz w:val="24"/>
          <w:szCs w:val="24"/>
        </w:rPr>
        <w:t>Perawatan Setelah Terjadi Kerusakan (Breakdown Maintenance)</w:t>
      </w:r>
    </w:p>
    <w:p w:rsidR="00805E5E" w:rsidRPr="002D207E" w:rsidRDefault="005225B8" w:rsidP="00A42B31">
      <w:pPr>
        <w:spacing w:line="360" w:lineRule="auto"/>
        <w:ind w:left="284" w:firstLine="425"/>
        <w:jc w:val="both"/>
        <w:rPr>
          <w:rFonts w:ascii="Times New Roman" w:hAnsi="Times New Roman" w:cs="Times New Roman"/>
          <w:sz w:val="24"/>
          <w:szCs w:val="24"/>
        </w:rPr>
      </w:pPr>
      <w:proofErr w:type="gramStart"/>
      <w:r w:rsidRPr="002D207E">
        <w:rPr>
          <w:rFonts w:ascii="Times New Roman" w:hAnsi="Times New Roman" w:cs="Times New Roman"/>
          <w:sz w:val="24"/>
          <w:szCs w:val="24"/>
        </w:rPr>
        <w:t>Yaitu perawatan yang terjadi pada saat kondisi sistem rusak sehingga tidak dapat beroperasi.</w:t>
      </w:r>
      <w:proofErr w:type="gramEnd"/>
      <w:r w:rsidRPr="002D207E">
        <w:rPr>
          <w:rFonts w:ascii="Times New Roman" w:hAnsi="Times New Roman" w:cs="Times New Roman"/>
          <w:sz w:val="24"/>
          <w:szCs w:val="24"/>
        </w:rPr>
        <w:t xml:space="preserve"> Akan dilakukan pengecekan dan pergantian part untuk itu harus menyediakan kebutuhan kebutuhan yang dibutuhkan untuk perawatan tersebut seperti spare part, alat, dan material</w:t>
      </w:r>
    </w:p>
    <w:p w:rsidR="00805E5E" w:rsidRPr="002D207E" w:rsidRDefault="00805E5E" w:rsidP="00A42B31">
      <w:pPr>
        <w:spacing w:line="276" w:lineRule="auto"/>
        <w:ind w:left="360" w:firstLine="720"/>
        <w:jc w:val="both"/>
        <w:rPr>
          <w:rFonts w:ascii="Times New Roman" w:hAnsi="Times New Roman" w:cs="Times New Roman"/>
          <w:sz w:val="24"/>
          <w:szCs w:val="24"/>
        </w:rPr>
      </w:pPr>
    </w:p>
    <w:p w:rsidR="00805E5E" w:rsidRPr="002D207E" w:rsidRDefault="00805E5E" w:rsidP="00A42B31">
      <w:pPr>
        <w:spacing w:line="276" w:lineRule="auto"/>
        <w:rPr>
          <w:rFonts w:ascii="Times New Roman" w:hAnsi="Times New Roman" w:cs="Times New Roman"/>
        </w:rPr>
        <w:sectPr w:rsidR="00805E5E" w:rsidRPr="002D207E">
          <w:pgSz w:w="11906" w:h="16838"/>
          <w:pgMar w:top="2268" w:right="1701" w:bottom="1701" w:left="2268" w:header="709" w:footer="709" w:gutter="0"/>
          <w:cols w:space="708"/>
          <w:titlePg/>
          <w:docGrid w:linePitch="360"/>
        </w:sectPr>
      </w:pPr>
    </w:p>
    <w:p w:rsidR="00805E5E" w:rsidRPr="002D207E" w:rsidRDefault="005225B8" w:rsidP="00A42B31">
      <w:pPr>
        <w:pStyle w:val="Heading1"/>
        <w:spacing w:line="276" w:lineRule="auto"/>
        <w:ind w:left="1134" w:hanging="1134"/>
        <w:rPr>
          <w:rFonts w:cs="Times New Roman"/>
          <w:i/>
        </w:rPr>
      </w:pPr>
      <w:bookmarkStart w:id="71" w:name="_Toc65318718"/>
      <w:r w:rsidRPr="002D207E">
        <w:rPr>
          <w:rFonts w:cs="Times New Roman"/>
        </w:rPr>
        <w:lastRenderedPageBreak/>
        <w:t>BAB 4.  SISTEM KERJA BURNER BAHAN BAKAR GAS</w:t>
      </w:r>
      <w:bookmarkEnd w:id="71"/>
    </w:p>
    <w:p w:rsidR="00805E5E" w:rsidRPr="002D207E" w:rsidRDefault="005225B8" w:rsidP="00A42B31">
      <w:pPr>
        <w:pStyle w:val="Heading2"/>
        <w:numPr>
          <w:ilvl w:val="1"/>
          <w:numId w:val="11"/>
        </w:numPr>
        <w:spacing w:line="360" w:lineRule="auto"/>
        <w:ind w:left="567" w:hanging="567"/>
        <w:rPr>
          <w:rFonts w:cs="Times New Roman"/>
        </w:rPr>
      </w:pPr>
      <w:bookmarkStart w:id="72" w:name="_Toc65318719"/>
      <w:r w:rsidRPr="002D207E">
        <w:rPr>
          <w:rFonts w:cs="Times New Roman"/>
        </w:rPr>
        <w:t>Burner</w:t>
      </w:r>
      <w:bookmarkEnd w:id="72"/>
    </w:p>
    <w:p w:rsidR="00805E5E" w:rsidRPr="002D207E" w:rsidRDefault="00805E5E" w:rsidP="00A42B31">
      <w:pPr>
        <w:spacing w:line="360" w:lineRule="auto"/>
        <w:rPr>
          <w:rFonts w:ascii="Times New Roman" w:hAnsi="Times New Roman" w:cs="Times New Roman"/>
        </w:rPr>
      </w:pPr>
    </w:p>
    <w:p w:rsidR="00805E5E" w:rsidRPr="002D207E" w:rsidRDefault="005225B8" w:rsidP="00A42B31">
      <w:pPr>
        <w:pStyle w:val="NoSpacing"/>
        <w:keepNext/>
        <w:spacing w:line="360" w:lineRule="auto"/>
        <w:ind w:left="360"/>
        <w:jc w:val="center"/>
        <w:rPr>
          <w:rFonts w:ascii="Times New Roman" w:hAnsi="Times New Roman" w:cs="Times New Roman"/>
        </w:rPr>
      </w:pPr>
      <w:r w:rsidRPr="002D207E">
        <w:rPr>
          <w:rFonts w:ascii="Times New Roman" w:hAnsi="Times New Roman" w:cs="Times New Roman"/>
          <w:noProof/>
        </w:rPr>
        <w:drawing>
          <wp:inline distT="0" distB="0" distL="0" distR="0" wp14:anchorId="3A0B63E4" wp14:editId="6203F90B">
            <wp:extent cx="3716655" cy="27876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3720876" cy="2790774"/>
                    </a:xfrm>
                    <a:prstGeom prst="rect">
                      <a:avLst/>
                    </a:prstGeom>
                  </pic:spPr>
                </pic:pic>
              </a:graphicData>
            </a:graphic>
          </wp:inline>
        </w:drawing>
      </w:r>
    </w:p>
    <w:p w:rsidR="00805E5E" w:rsidRPr="002D207E" w:rsidRDefault="005225B8" w:rsidP="00A42B31">
      <w:pPr>
        <w:pStyle w:val="Caption"/>
        <w:spacing w:line="360" w:lineRule="auto"/>
        <w:jc w:val="center"/>
        <w:rPr>
          <w:rFonts w:ascii="Times New Roman" w:hAnsi="Times New Roman" w:cs="Times New Roman"/>
          <w:color w:val="auto"/>
          <w:sz w:val="24"/>
          <w:szCs w:val="24"/>
        </w:rPr>
      </w:pPr>
      <w:bookmarkStart w:id="73" w:name="_Toc60670201"/>
      <w:proofErr w:type="gramStart"/>
      <w:r w:rsidRPr="002D207E">
        <w:rPr>
          <w:rFonts w:ascii="Times New Roman" w:hAnsi="Times New Roman" w:cs="Times New Roman"/>
          <w:color w:val="auto"/>
          <w:sz w:val="24"/>
          <w:szCs w:val="24"/>
        </w:rPr>
        <w:t>Gambar 4.</w:t>
      </w:r>
      <w:proofErr w:type="gramEnd"/>
      <w:r w:rsidRPr="002D207E">
        <w:rPr>
          <w:rFonts w:ascii="Times New Roman" w:hAnsi="Times New Roman" w:cs="Times New Roman"/>
          <w:color w:val="auto"/>
          <w:sz w:val="24"/>
          <w:szCs w:val="24"/>
        </w:rPr>
        <w:t xml:space="preserve"> </w:t>
      </w:r>
      <w:r w:rsidRPr="002D207E">
        <w:rPr>
          <w:rFonts w:ascii="Times New Roman" w:hAnsi="Times New Roman" w:cs="Times New Roman"/>
          <w:color w:val="auto"/>
          <w:sz w:val="24"/>
          <w:szCs w:val="24"/>
        </w:rPr>
        <w:fldChar w:fldCharType="begin"/>
      </w:r>
      <w:r w:rsidRPr="002D207E">
        <w:rPr>
          <w:rFonts w:ascii="Times New Roman" w:hAnsi="Times New Roman" w:cs="Times New Roman"/>
          <w:color w:val="auto"/>
          <w:sz w:val="24"/>
          <w:szCs w:val="24"/>
        </w:rPr>
        <w:instrText xml:space="preserve"> SEQ Gambar_4. \* ARABIC </w:instrText>
      </w:r>
      <w:r w:rsidRPr="002D207E">
        <w:rPr>
          <w:rFonts w:ascii="Times New Roman" w:hAnsi="Times New Roman" w:cs="Times New Roman"/>
          <w:color w:val="auto"/>
          <w:sz w:val="24"/>
          <w:szCs w:val="24"/>
        </w:rPr>
        <w:fldChar w:fldCharType="separate"/>
      </w:r>
      <w:r w:rsidR="0060674A" w:rsidRPr="002D207E">
        <w:rPr>
          <w:rFonts w:ascii="Times New Roman" w:hAnsi="Times New Roman" w:cs="Times New Roman"/>
          <w:noProof/>
          <w:color w:val="auto"/>
          <w:sz w:val="24"/>
          <w:szCs w:val="24"/>
        </w:rPr>
        <w:t>1</w:t>
      </w:r>
      <w:r w:rsidRPr="002D207E">
        <w:rPr>
          <w:rFonts w:ascii="Times New Roman" w:hAnsi="Times New Roman" w:cs="Times New Roman"/>
          <w:color w:val="auto"/>
          <w:sz w:val="24"/>
          <w:szCs w:val="24"/>
        </w:rPr>
        <w:fldChar w:fldCharType="end"/>
      </w:r>
      <w:r w:rsidRPr="002D207E">
        <w:rPr>
          <w:rFonts w:ascii="Times New Roman" w:hAnsi="Times New Roman" w:cs="Times New Roman"/>
          <w:color w:val="auto"/>
          <w:sz w:val="24"/>
          <w:szCs w:val="24"/>
        </w:rPr>
        <w:t xml:space="preserve"> Burner</w:t>
      </w:r>
      <w:bookmarkEnd w:id="73"/>
    </w:p>
    <w:p w:rsidR="002D7ED9" w:rsidRPr="002D207E" w:rsidRDefault="005225B8" w:rsidP="00A42B31">
      <w:pPr>
        <w:spacing w:line="360" w:lineRule="auto"/>
        <w:jc w:val="both"/>
        <w:rPr>
          <w:rFonts w:ascii="Times New Roman" w:hAnsi="Times New Roman" w:cs="Times New Roman"/>
          <w:sz w:val="24"/>
        </w:rPr>
      </w:pPr>
      <w:r w:rsidRPr="002D207E">
        <w:rPr>
          <w:rFonts w:ascii="Times New Roman" w:hAnsi="Times New Roman" w:cs="Times New Roman"/>
          <w:sz w:val="24"/>
          <w:szCs w:val="24"/>
        </w:rPr>
        <w:t xml:space="preserve">Pembakar </w:t>
      </w:r>
      <w:r w:rsidRPr="002D207E">
        <w:rPr>
          <w:rFonts w:ascii="Times New Roman" w:hAnsi="Times New Roman" w:cs="Times New Roman"/>
          <w:i/>
          <w:sz w:val="24"/>
          <w:szCs w:val="24"/>
        </w:rPr>
        <w:t>(burner)</w:t>
      </w:r>
      <w:r w:rsidRPr="002D207E">
        <w:rPr>
          <w:rFonts w:ascii="Times New Roman" w:hAnsi="Times New Roman" w:cs="Times New Roman"/>
          <w:sz w:val="24"/>
          <w:szCs w:val="24"/>
        </w:rPr>
        <w:t xml:space="preserve"> adalah alat yang digunakan untuk mereaksikan secara baik antara bahan bakar dengan oksidator sehingga dapat terjadi proses pembakaran. Pembakar </w:t>
      </w:r>
      <w:r w:rsidRPr="002D207E">
        <w:rPr>
          <w:rFonts w:ascii="Times New Roman" w:hAnsi="Times New Roman" w:cs="Times New Roman"/>
          <w:i/>
          <w:sz w:val="24"/>
          <w:szCs w:val="24"/>
        </w:rPr>
        <w:t>(burner)</w:t>
      </w:r>
      <w:r w:rsidRPr="002D207E">
        <w:rPr>
          <w:rFonts w:ascii="Times New Roman" w:hAnsi="Times New Roman" w:cs="Times New Roman"/>
          <w:sz w:val="24"/>
          <w:szCs w:val="24"/>
        </w:rPr>
        <w:t xml:space="preserve"> merupakan komponen yang paling penting dalam industri, karena tanpa burner yang baik, akan terjadi pemborosan dari bahan bakar yang akan dipakai </w:t>
      </w:r>
      <w:r w:rsidRPr="002D207E">
        <w:rPr>
          <w:rFonts w:ascii="Times New Roman" w:hAnsi="Times New Roman" w:cs="Times New Roman"/>
          <w:sz w:val="24"/>
          <w:szCs w:val="24"/>
        </w:rPr>
        <w:fldChar w:fldCharType="begin" w:fldLock="1"/>
      </w:r>
      <w:r w:rsidRPr="002D207E">
        <w:rPr>
          <w:rFonts w:ascii="Times New Roman" w:hAnsi="Times New Roman" w:cs="Times New Roman"/>
          <w:sz w:val="24"/>
          <w:szCs w:val="24"/>
        </w:rPr>
        <w:instrText>ADDIN CSL_CITATION {"citationItems":[{"id":"ITEM-1","itemData":{"abstract":"— Pemanfaat Gas hasil gasifikasi biomassa serbuk kayu dapat digunakan untuk berbagai kebutuhan seharihari. Salah satu pemanfaatanya sebagai bahan bakar burner gas. Dibutuhkan burner gas yang sesuai untuk memanfaatkan gas hasil gasifikasi yang biasa disebut syngas. Penelitian ini bertujuan untuk mendapatkan dimensi mixed chamber yang tepat dan kondisi operasi yang optimal untuk burner syngas type partially premixed. Selain itu juga untuk mendapatkan karakteristik unjuk kerja burner gas type partially premixed. Metode yang dilakukan adalah eksperimental dengan variasi perubahan dimensi mixed chamber dengan merubah jarak pipa bahan bakar (Nozzle) terhadap combustion chamber dengan variasi 0 cm hingga 4 cm dengan kenaikan 1 cm dan variasi tekanan bahan bakar syngas mulai dari 0,2 bar sampai 1,2 bar dengan kenaikan 0,2 bar. Dari penelitian ini didapatkan hasil burner yang memiliki distribusi temperatur api maksimum sebesar 448,15 oC pada tekanan syngas 1,2 bar dengan posisi nozle 1 cm dari ujung mixed chamber. Serta diperoleh hasil unjuk kerja terbaik pada tekanan 1,2 bar dengan posisi chamber 1 dengan daya burner sebesar 30,30 kW dan efisiensi sebesar 47,17%, serta konsumsi bahan bakar spesifik optimum 0,82 kg/ kW h. Kata Kunci— Burner, Partially premixed, gasification, biomass.","author":[{"dropping-particle":"","family":"Sudarmanta","given":"Bambang","non-dropping-particle":"","parse-names":false,"suffix":""}],"container-title":"JURNAL TEKNIK POMITS","id":"ITEM-1","issue":"April","issued":{"date-parts":[["2015"]]},"page":"1-6","title":"Studi eksperimen unjuk kerja burner type partially premixed dengan bahan bahan bakar syngas biomassa serbuk kayu dengan variasi dimensi mixed chamber","type":"article-journal","volume":"1"},"uris":["http://www.mendeley.com/documents/?uuid=ecd58479-a734-4ce1-a17a-3dc04be4a1bb"]}],"mendeley":{"formattedCitation":"(Sudarmanta 2015)","plainTextFormattedCitation":"(Sudarmanta 2015)","previouslyFormattedCitation":"(Sudarmanta 2015)"},"properties":{"noteIndex":0},"schema":"https://github.com/citation-style-language/schema/raw/master/csl-citation.json"}</w:instrText>
      </w:r>
      <w:r w:rsidRPr="002D207E">
        <w:rPr>
          <w:rFonts w:ascii="Times New Roman" w:hAnsi="Times New Roman" w:cs="Times New Roman"/>
          <w:sz w:val="24"/>
          <w:szCs w:val="24"/>
        </w:rPr>
        <w:fldChar w:fldCharType="separate"/>
      </w:r>
      <w:r w:rsidRPr="002D207E">
        <w:rPr>
          <w:rFonts w:ascii="Times New Roman" w:hAnsi="Times New Roman" w:cs="Times New Roman"/>
          <w:sz w:val="24"/>
          <w:szCs w:val="24"/>
        </w:rPr>
        <w:t>(Sudarmanta 2015)</w:t>
      </w:r>
      <w:r w:rsidRPr="002D207E">
        <w:rPr>
          <w:rFonts w:ascii="Times New Roman" w:hAnsi="Times New Roman" w:cs="Times New Roman"/>
          <w:sz w:val="24"/>
          <w:szCs w:val="24"/>
        </w:rPr>
        <w:fldChar w:fldCharType="end"/>
      </w:r>
      <w:r w:rsidRPr="002D207E">
        <w:rPr>
          <w:rFonts w:ascii="Times New Roman" w:hAnsi="Times New Roman" w:cs="Times New Roman"/>
          <w:sz w:val="24"/>
          <w:szCs w:val="24"/>
        </w:rPr>
        <w:t xml:space="preserve"> .</w:t>
      </w:r>
      <w:r w:rsidRPr="002D207E">
        <w:rPr>
          <w:rFonts w:ascii="Times New Roman" w:hAnsi="Times New Roman" w:cs="Times New Roman"/>
        </w:rPr>
        <w:t xml:space="preserve"> </w:t>
      </w:r>
      <w:r w:rsidRPr="002D207E">
        <w:rPr>
          <w:rFonts w:ascii="Times New Roman" w:hAnsi="Times New Roman" w:cs="Times New Roman"/>
          <w:sz w:val="24"/>
        </w:rPr>
        <w:t xml:space="preserve">Bahan bakar untuk pemanas bisa menggunakan, solar, biomassa, gas, batu </w:t>
      </w:r>
      <w:proofErr w:type="gramStart"/>
      <w:r w:rsidRPr="002D207E">
        <w:rPr>
          <w:rFonts w:ascii="Times New Roman" w:hAnsi="Times New Roman" w:cs="Times New Roman"/>
          <w:sz w:val="24"/>
        </w:rPr>
        <w:t>bara</w:t>
      </w:r>
      <w:proofErr w:type="gramEnd"/>
      <w:r w:rsidRPr="002D207E">
        <w:rPr>
          <w:rFonts w:ascii="Times New Roman" w:hAnsi="Times New Roman" w:cs="Times New Roman"/>
          <w:sz w:val="24"/>
        </w:rPr>
        <w:t>, cangkang sawit, kayu, dll.</w:t>
      </w:r>
      <w:r w:rsidR="002D7ED9" w:rsidRPr="002D207E">
        <w:rPr>
          <w:rFonts w:ascii="Times New Roman" w:hAnsi="Times New Roman" w:cs="Times New Roman"/>
          <w:sz w:val="24"/>
        </w:rPr>
        <w:t xml:space="preserve"> </w:t>
      </w:r>
    </w:p>
    <w:p w:rsidR="00805E5E" w:rsidRDefault="002D7ED9" w:rsidP="00A42B31">
      <w:pPr>
        <w:spacing w:line="360" w:lineRule="auto"/>
        <w:ind w:firstLine="360"/>
        <w:jc w:val="both"/>
        <w:rPr>
          <w:rFonts w:ascii="Times New Roman" w:hAnsi="Times New Roman" w:cs="Times New Roman"/>
        </w:rPr>
      </w:pPr>
      <w:r w:rsidRPr="002D207E">
        <w:rPr>
          <w:rFonts w:ascii="Times New Roman" w:hAnsi="Times New Roman" w:cs="Times New Roman"/>
        </w:rPr>
        <w:t xml:space="preserve">Burner Gas adalah sebuah alat untuk menghasilkan </w:t>
      </w:r>
      <w:proofErr w:type="gramStart"/>
      <w:r w:rsidRPr="002D207E">
        <w:rPr>
          <w:rFonts w:ascii="Times New Roman" w:hAnsi="Times New Roman" w:cs="Times New Roman"/>
        </w:rPr>
        <w:t>api</w:t>
      </w:r>
      <w:proofErr w:type="gramEnd"/>
      <w:r w:rsidRPr="002D207E">
        <w:rPr>
          <w:rFonts w:ascii="Times New Roman" w:hAnsi="Times New Roman" w:cs="Times New Roman"/>
        </w:rPr>
        <w:t xml:space="preserve"> untuk memanaskan produk menggunakan bahan bakar gas seperti asetilen, gas alam atau propane. </w:t>
      </w:r>
      <w:proofErr w:type="gramStart"/>
      <w:r w:rsidRPr="002D207E">
        <w:rPr>
          <w:rFonts w:ascii="Times New Roman" w:hAnsi="Times New Roman" w:cs="Times New Roman"/>
        </w:rPr>
        <w:t>Beberapa burner mempunyai tempat masuknya udara untuk mencampur bahan bakar gas dengan udara untuk mendapatkan pembakaran yang sempurna.</w:t>
      </w:r>
      <w:proofErr w:type="gramEnd"/>
      <w:r w:rsidRPr="002D207E">
        <w:rPr>
          <w:rFonts w:ascii="Times New Roman" w:hAnsi="Times New Roman" w:cs="Times New Roman"/>
        </w:rPr>
        <w:t xml:space="preserve"> </w:t>
      </w:r>
      <w:proofErr w:type="gramStart"/>
      <w:r w:rsidRPr="002D207E">
        <w:rPr>
          <w:rFonts w:ascii="Times New Roman" w:hAnsi="Times New Roman" w:cs="Times New Roman"/>
        </w:rPr>
        <w:t>Asetilen biasanya digunakan dengan mencampurkannya dengan oksigen.</w:t>
      </w:r>
      <w:proofErr w:type="gramEnd"/>
    </w:p>
    <w:p w:rsidR="00A42B31" w:rsidRDefault="00A42B31" w:rsidP="00A42B31">
      <w:pPr>
        <w:spacing w:line="360" w:lineRule="auto"/>
        <w:ind w:firstLine="360"/>
        <w:jc w:val="both"/>
        <w:rPr>
          <w:rFonts w:ascii="Times New Roman" w:hAnsi="Times New Roman" w:cs="Times New Roman"/>
        </w:rPr>
      </w:pPr>
    </w:p>
    <w:p w:rsidR="00A42B31" w:rsidRPr="002D207E" w:rsidRDefault="00A42B31" w:rsidP="00A42B31">
      <w:pPr>
        <w:spacing w:line="360" w:lineRule="auto"/>
        <w:ind w:firstLine="360"/>
        <w:jc w:val="both"/>
        <w:rPr>
          <w:rFonts w:ascii="Times New Roman" w:hAnsi="Times New Roman" w:cs="Times New Roman"/>
          <w:sz w:val="24"/>
        </w:rPr>
      </w:pPr>
    </w:p>
    <w:p w:rsidR="00805E5E" w:rsidRPr="002D207E" w:rsidRDefault="005225B8" w:rsidP="00A42B31">
      <w:pPr>
        <w:pStyle w:val="ListParagraph"/>
        <w:numPr>
          <w:ilvl w:val="1"/>
          <w:numId w:val="11"/>
        </w:numPr>
        <w:spacing w:line="360" w:lineRule="auto"/>
        <w:ind w:left="567" w:hanging="567"/>
        <w:jc w:val="both"/>
        <w:rPr>
          <w:rFonts w:ascii="Times New Roman" w:hAnsi="Times New Roman" w:cs="Times New Roman"/>
          <w:sz w:val="24"/>
          <w:szCs w:val="24"/>
        </w:rPr>
      </w:pPr>
      <w:bookmarkStart w:id="74" w:name="_Toc65318720"/>
      <w:r w:rsidRPr="002D207E">
        <w:rPr>
          <w:rStyle w:val="Heading2Char"/>
          <w:rFonts w:cs="Times New Roman"/>
        </w:rPr>
        <w:lastRenderedPageBreak/>
        <w:t>Deskripsi Burner</w:t>
      </w:r>
      <w:bookmarkEnd w:id="74"/>
    </w:p>
    <w:p w:rsidR="0060674A" w:rsidRPr="002D207E" w:rsidRDefault="005225B8" w:rsidP="00A42B31">
      <w:pPr>
        <w:keepNext/>
        <w:spacing w:line="360" w:lineRule="auto"/>
        <w:ind w:firstLine="720"/>
        <w:jc w:val="center"/>
        <w:rPr>
          <w:rFonts w:ascii="Times New Roman" w:hAnsi="Times New Roman" w:cs="Times New Roman"/>
        </w:rPr>
      </w:pPr>
      <w:r w:rsidRPr="002D207E">
        <w:rPr>
          <w:rFonts w:ascii="Times New Roman" w:hAnsi="Times New Roman" w:cs="Times New Roman"/>
          <w:noProof/>
        </w:rPr>
        <w:drawing>
          <wp:inline distT="0" distB="0" distL="114300" distR="114300" wp14:anchorId="4D760552" wp14:editId="43B6EAF6">
            <wp:extent cx="3286295" cy="2647950"/>
            <wp:effectExtent l="0" t="0" r="9525"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
                    <pic:cNvPicPr>
                      <a:picLocks noChangeAspect="1"/>
                    </pic:cNvPicPr>
                  </pic:nvPicPr>
                  <pic:blipFill>
                    <a:blip r:embed="rId34"/>
                    <a:stretch>
                      <a:fillRect/>
                    </a:stretch>
                  </pic:blipFill>
                  <pic:spPr>
                    <a:xfrm>
                      <a:off x="0" y="0"/>
                      <a:ext cx="3286295" cy="2647950"/>
                    </a:xfrm>
                    <a:prstGeom prst="rect">
                      <a:avLst/>
                    </a:prstGeom>
                    <a:noFill/>
                    <a:ln w="9525">
                      <a:noFill/>
                    </a:ln>
                  </pic:spPr>
                </pic:pic>
              </a:graphicData>
            </a:graphic>
          </wp:inline>
        </w:drawing>
      </w:r>
    </w:p>
    <w:p w:rsidR="00805E5E" w:rsidRPr="002D207E" w:rsidRDefault="0060674A" w:rsidP="00A42B31">
      <w:pPr>
        <w:pStyle w:val="Caption"/>
        <w:spacing w:line="360" w:lineRule="auto"/>
        <w:jc w:val="center"/>
        <w:rPr>
          <w:rFonts w:ascii="Times New Roman" w:hAnsi="Times New Roman" w:cs="Times New Roman"/>
          <w:color w:val="auto"/>
          <w:sz w:val="24"/>
          <w:szCs w:val="24"/>
        </w:rPr>
      </w:pPr>
      <w:bookmarkStart w:id="75" w:name="_Toc60670202"/>
      <w:proofErr w:type="gramStart"/>
      <w:r w:rsidRPr="002D207E">
        <w:rPr>
          <w:rFonts w:ascii="Times New Roman" w:hAnsi="Times New Roman" w:cs="Times New Roman"/>
          <w:color w:val="auto"/>
          <w:sz w:val="24"/>
          <w:szCs w:val="24"/>
        </w:rPr>
        <w:t>Gambar 4.</w:t>
      </w:r>
      <w:proofErr w:type="gramEnd"/>
      <w:r w:rsidRPr="002D207E">
        <w:rPr>
          <w:rFonts w:ascii="Times New Roman" w:hAnsi="Times New Roman" w:cs="Times New Roman"/>
          <w:color w:val="auto"/>
          <w:sz w:val="24"/>
          <w:szCs w:val="24"/>
        </w:rPr>
        <w:t xml:space="preserve"> </w:t>
      </w:r>
      <w:r w:rsidRPr="002D207E">
        <w:rPr>
          <w:rFonts w:ascii="Times New Roman" w:hAnsi="Times New Roman" w:cs="Times New Roman"/>
          <w:color w:val="auto"/>
          <w:sz w:val="24"/>
          <w:szCs w:val="24"/>
        </w:rPr>
        <w:fldChar w:fldCharType="begin"/>
      </w:r>
      <w:r w:rsidRPr="002D207E">
        <w:rPr>
          <w:rFonts w:ascii="Times New Roman" w:hAnsi="Times New Roman" w:cs="Times New Roman"/>
          <w:color w:val="auto"/>
          <w:sz w:val="24"/>
          <w:szCs w:val="24"/>
        </w:rPr>
        <w:instrText xml:space="preserve"> SEQ Gambar_4. \* ARABIC </w:instrText>
      </w:r>
      <w:r w:rsidRPr="002D207E">
        <w:rPr>
          <w:rFonts w:ascii="Times New Roman" w:hAnsi="Times New Roman" w:cs="Times New Roman"/>
          <w:color w:val="auto"/>
          <w:sz w:val="24"/>
          <w:szCs w:val="24"/>
        </w:rPr>
        <w:fldChar w:fldCharType="separate"/>
      </w:r>
      <w:proofErr w:type="gramStart"/>
      <w:r w:rsidRPr="002D207E">
        <w:rPr>
          <w:rFonts w:ascii="Times New Roman" w:hAnsi="Times New Roman" w:cs="Times New Roman"/>
          <w:noProof/>
          <w:color w:val="auto"/>
          <w:sz w:val="24"/>
          <w:szCs w:val="24"/>
        </w:rPr>
        <w:t>2</w:t>
      </w:r>
      <w:r w:rsidRPr="002D207E">
        <w:rPr>
          <w:rFonts w:ascii="Times New Roman" w:hAnsi="Times New Roman" w:cs="Times New Roman"/>
          <w:color w:val="auto"/>
          <w:sz w:val="24"/>
          <w:szCs w:val="24"/>
        </w:rPr>
        <w:fldChar w:fldCharType="end"/>
      </w:r>
      <w:r w:rsidRPr="002D207E">
        <w:rPr>
          <w:rFonts w:ascii="Times New Roman" w:hAnsi="Times New Roman" w:cs="Times New Roman"/>
          <w:color w:val="auto"/>
          <w:sz w:val="24"/>
          <w:szCs w:val="24"/>
        </w:rPr>
        <w:t xml:space="preserve"> Deskripsi Bu</w:t>
      </w:r>
      <w:r w:rsidR="00EB3943">
        <w:rPr>
          <w:rFonts w:ascii="Times New Roman" w:hAnsi="Times New Roman" w:cs="Times New Roman"/>
          <w:color w:val="auto"/>
          <w:sz w:val="24"/>
          <w:szCs w:val="24"/>
        </w:rPr>
        <w:t>r</w:t>
      </w:r>
      <w:r w:rsidRPr="002D207E">
        <w:rPr>
          <w:rFonts w:ascii="Times New Roman" w:hAnsi="Times New Roman" w:cs="Times New Roman"/>
          <w:color w:val="auto"/>
          <w:sz w:val="24"/>
          <w:szCs w:val="24"/>
        </w:rPr>
        <w:t>ner</w:t>
      </w:r>
      <w:bookmarkEnd w:id="75"/>
      <w:proofErr w:type="gramEnd"/>
    </w:p>
    <w:p w:rsidR="00805E5E" w:rsidRPr="002D207E" w:rsidRDefault="00805E5E" w:rsidP="00A42B31">
      <w:pPr>
        <w:spacing w:line="360" w:lineRule="auto"/>
        <w:ind w:firstLine="720"/>
        <w:jc w:val="both"/>
        <w:rPr>
          <w:rFonts w:ascii="Times New Roman" w:hAnsi="Times New Roman" w:cs="Times New Roman"/>
        </w:rPr>
      </w:pPr>
    </w:p>
    <w:p w:rsidR="005225B8" w:rsidRPr="002D207E" w:rsidRDefault="005225B8" w:rsidP="00A42B31">
      <w:pPr>
        <w:pStyle w:val="ListParagraph"/>
        <w:numPr>
          <w:ilvl w:val="3"/>
          <w:numId w:val="9"/>
        </w:numPr>
        <w:spacing w:line="360" w:lineRule="auto"/>
        <w:ind w:left="567" w:hanging="283"/>
        <w:jc w:val="both"/>
        <w:rPr>
          <w:rFonts w:ascii="Times New Roman" w:hAnsi="Times New Roman" w:cs="Times New Roman"/>
          <w:sz w:val="24"/>
          <w:szCs w:val="24"/>
        </w:rPr>
      </w:pPr>
      <w:r w:rsidRPr="002D207E">
        <w:rPr>
          <w:rFonts w:ascii="Times New Roman" w:hAnsi="Times New Roman" w:cs="Times New Roman"/>
          <w:sz w:val="24"/>
          <w:szCs w:val="24"/>
        </w:rPr>
        <w:t xml:space="preserve"> Elektroda pengapian</w:t>
      </w:r>
    </w:p>
    <w:p w:rsidR="005225B8" w:rsidRPr="002D207E" w:rsidRDefault="005225B8" w:rsidP="00A42B31">
      <w:pPr>
        <w:pStyle w:val="ListParagraph"/>
        <w:numPr>
          <w:ilvl w:val="3"/>
          <w:numId w:val="9"/>
        </w:numPr>
        <w:spacing w:line="360" w:lineRule="auto"/>
        <w:ind w:left="567" w:hanging="283"/>
        <w:jc w:val="both"/>
        <w:rPr>
          <w:rFonts w:ascii="Times New Roman" w:hAnsi="Times New Roman" w:cs="Times New Roman"/>
          <w:sz w:val="24"/>
          <w:szCs w:val="24"/>
        </w:rPr>
      </w:pPr>
      <w:r w:rsidRPr="002D207E">
        <w:rPr>
          <w:rFonts w:ascii="Times New Roman" w:hAnsi="Times New Roman" w:cs="Times New Roman"/>
          <w:sz w:val="24"/>
          <w:szCs w:val="24"/>
        </w:rPr>
        <w:t>Kepala pembakaran</w:t>
      </w:r>
    </w:p>
    <w:p w:rsidR="005225B8" w:rsidRPr="002D207E" w:rsidRDefault="005225B8" w:rsidP="00A42B31">
      <w:pPr>
        <w:pStyle w:val="ListParagraph"/>
        <w:numPr>
          <w:ilvl w:val="3"/>
          <w:numId w:val="9"/>
        </w:numPr>
        <w:spacing w:line="360" w:lineRule="auto"/>
        <w:ind w:left="567" w:hanging="283"/>
        <w:jc w:val="both"/>
        <w:rPr>
          <w:rFonts w:ascii="Times New Roman" w:hAnsi="Times New Roman" w:cs="Times New Roman"/>
          <w:sz w:val="24"/>
          <w:szCs w:val="24"/>
        </w:rPr>
      </w:pPr>
      <w:r w:rsidRPr="002D207E">
        <w:rPr>
          <w:rFonts w:ascii="Times New Roman" w:hAnsi="Times New Roman" w:cs="Times New Roman"/>
          <w:sz w:val="24"/>
          <w:szCs w:val="24"/>
        </w:rPr>
        <w:t>Sekrup untuk penyesuaian kepala pembakaran</w:t>
      </w:r>
    </w:p>
    <w:p w:rsidR="005225B8" w:rsidRPr="002D207E" w:rsidRDefault="005225B8" w:rsidP="00A42B31">
      <w:pPr>
        <w:pStyle w:val="ListParagraph"/>
        <w:numPr>
          <w:ilvl w:val="3"/>
          <w:numId w:val="9"/>
        </w:numPr>
        <w:spacing w:line="360" w:lineRule="auto"/>
        <w:ind w:left="567" w:hanging="283"/>
        <w:jc w:val="both"/>
        <w:rPr>
          <w:rFonts w:ascii="Times New Roman" w:hAnsi="Times New Roman" w:cs="Times New Roman"/>
          <w:sz w:val="24"/>
          <w:szCs w:val="24"/>
        </w:rPr>
      </w:pPr>
      <w:r w:rsidRPr="002D207E">
        <w:rPr>
          <w:rFonts w:ascii="Times New Roman" w:hAnsi="Times New Roman" w:cs="Times New Roman"/>
          <w:sz w:val="24"/>
          <w:szCs w:val="24"/>
        </w:rPr>
        <w:t>Sekrup untuk memperbaiki kipas ke flense</w:t>
      </w:r>
    </w:p>
    <w:p w:rsidR="005225B8" w:rsidRPr="002D207E" w:rsidRDefault="005225B8" w:rsidP="00A42B31">
      <w:pPr>
        <w:pStyle w:val="ListParagraph"/>
        <w:numPr>
          <w:ilvl w:val="3"/>
          <w:numId w:val="9"/>
        </w:numPr>
        <w:spacing w:line="360" w:lineRule="auto"/>
        <w:ind w:left="567" w:hanging="283"/>
        <w:jc w:val="both"/>
        <w:rPr>
          <w:rFonts w:ascii="Times New Roman" w:hAnsi="Times New Roman" w:cs="Times New Roman"/>
          <w:sz w:val="24"/>
          <w:szCs w:val="24"/>
        </w:rPr>
      </w:pPr>
      <w:r w:rsidRPr="002D207E">
        <w:rPr>
          <w:rFonts w:ascii="Times New Roman" w:hAnsi="Times New Roman" w:cs="Times New Roman"/>
          <w:sz w:val="24"/>
          <w:szCs w:val="24"/>
        </w:rPr>
        <w:t>Bilah slide untuk membuka pembakar dan memeriksa kepala pembakaran</w:t>
      </w:r>
    </w:p>
    <w:p w:rsidR="005225B8" w:rsidRPr="002D207E" w:rsidRDefault="005225B8" w:rsidP="00A42B31">
      <w:pPr>
        <w:pStyle w:val="ListParagraph"/>
        <w:numPr>
          <w:ilvl w:val="3"/>
          <w:numId w:val="9"/>
        </w:numPr>
        <w:spacing w:line="360" w:lineRule="auto"/>
        <w:ind w:left="567" w:hanging="283"/>
        <w:jc w:val="both"/>
        <w:rPr>
          <w:rFonts w:ascii="Times New Roman" w:hAnsi="Times New Roman" w:cs="Times New Roman"/>
          <w:sz w:val="24"/>
          <w:szCs w:val="24"/>
        </w:rPr>
      </w:pPr>
      <w:r w:rsidRPr="002D207E">
        <w:rPr>
          <w:rFonts w:ascii="Times New Roman" w:hAnsi="Times New Roman" w:cs="Times New Roman"/>
          <w:sz w:val="24"/>
          <w:szCs w:val="24"/>
        </w:rPr>
        <w:t>Katup solenoid keselamatan</w:t>
      </w:r>
    </w:p>
    <w:p w:rsidR="005225B8" w:rsidRPr="002D207E" w:rsidRDefault="005225B8" w:rsidP="00A42B31">
      <w:pPr>
        <w:pStyle w:val="ListParagraph"/>
        <w:numPr>
          <w:ilvl w:val="3"/>
          <w:numId w:val="9"/>
        </w:numPr>
        <w:spacing w:line="360" w:lineRule="auto"/>
        <w:ind w:left="567" w:hanging="283"/>
        <w:jc w:val="both"/>
        <w:rPr>
          <w:rFonts w:ascii="Times New Roman" w:hAnsi="Times New Roman" w:cs="Times New Roman"/>
          <w:sz w:val="24"/>
          <w:szCs w:val="24"/>
        </w:rPr>
      </w:pPr>
      <w:r w:rsidRPr="002D207E">
        <w:rPr>
          <w:rFonts w:ascii="Times New Roman" w:hAnsi="Times New Roman" w:cs="Times New Roman"/>
          <w:sz w:val="24"/>
          <w:szCs w:val="24"/>
        </w:rPr>
        <w:t>Pompa</w:t>
      </w:r>
    </w:p>
    <w:p w:rsidR="005225B8" w:rsidRPr="002D207E" w:rsidRDefault="005225B8" w:rsidP="00A42B31">
      <w:pPr>
        <w:pStyle w:val="ListParagraph"/>
        <w:numPr>
          <w:ilvl w:val="3"/>
          <w:numId w:val="9"/>
        </w:numPr>
        <w:spacing w:line="360" w:lineRule="auto"/>
        <w:ind w:left="567" w:hanging="283"/>
        <w:jc w:val="both"/>
        <w:rPr>
          <w:rFonts w:ascii="Times New Roman" w:hAnsi="Times New Roman" w:cs="Times New Roman"/>
          <w:sz w:val="24"/>
          <w:szCs w:val="24"/>
        </w:rPr>
      </w:pPr>
      <w:r w:rsidRPr="002D207E">
        <w:rPr>
          <w:rFonts w:ascii="Times New Roman" w:hAnsi="Times New Roman" w:cs="Times New Roman"/>
          <w:sz w:val="24"/>
          <w:szCs w:val="24"/>
        </w:rPr>
        <w:t>Saluran masuk udara ke kipas angina</w:t>
      </w:r>
    </w:p>
    <w:p w:rsidR="005225B8" w:rsidRPr="002D207E" w:rsidRDefault="005225B8" w:rsidP="00A42B31">
      <w:pPr>
        <w:pStyle w:val="ListParagraph"/>
        <w:numPr>
          <w:ilvl w:val="3"/>
          <w:numId w:val="9"/>
        </w:numPr>
        <w:spacing w:line="360" w:lineRule="auto"/>
        <w:ind w:left="567" w:hanging="283"/>
        <w:jc w:val="both"/>
        <w:rPr>
          <w:rFonts w:ascii="Times New Roman" w:hAnsi="Times New Roman" w:cs="Times New Roman"/>
          <w:sz w:val="24"/>
          <w:szCs w:val="24"/>
        </w:rPr>
      </w:pPr>
      <w:r w:rsidRPr="002D207E">
        <w:rPr>
          <w:rFonts w:ascii="Times New Roman" w:hAnsi="Times New Roman" w:cs="Times New Roman"/>
          <w:sz w:val="24"/>
          <w:szCs w:val="24"/>
        </w:rPr>
        <w:t xml:space="preserve"> Katup gerbang udara</w:t>
      </w:r>
    </w:p>
    <w:p w:rsidR="00805E5E" w:rsidRPr="002D207E" w:rsidRDefault="005225B8" w:rsidP="00A42B31">
      <w:pPr>
        <w:pStyle w:val="ListParagraph"/>
        <w:numPr>
          <w:ilvl w:val="3"/>
          <w:numId w:val="9"/>
        </w:numPr>
        <w:spacing w:line="360" w:lineRule="auto"/>
        <w:ind w:left="567" w:hanging="283"/>
        <w:jc w:val="both"/>
        <w:rPr>
          <w:rFonts w:ascii="Times New Roman" w:hAnsi="Times New Roman" w:cs="Times New Roman"/>
          <w:sz w:val="24"/>
          <w:szCs w:val="24"/>
        </w:rPr>
      </w:pPr>
      <w:r w:rsidRPr="002D207E">
        <w:rPr>
          <w:rFonts w:ascii="Times New Roman" w:hAnsi="Times New Roman" w:cs="Times New Roman"/>
          <w:sz w:val="24"/>
          <w:szCs w:val="24"/>
        </w:rPr>
        <w:t>Silinder hidrolik untuk regulasi katup pintu udara di 1</w:t>
      </w:r>
      <w:r w:rsidRPr="002D207E">
        <w:rPr>
          <w:rFonts w:ascii="Times New Roman" w:hAnsi="Times New Roman" w:cs="Times New Roman"/>
          <w:sz w:val="24"/>
          <w:szCs w:val="24"/>
          <w:vertAlign w:val="superscript"/>
        </w:rPr>
        <w:t>st</w:t>
      </w:r>
      <w:r w:rsidRPr="002D207E">
        <w:rPr>
          <w:rFonts w:ascii="Times New Roman" w:hAnsi="Times New Roman" w:cs="Times New Roman"/>
          <w:sz w:val="24"/>
          <w:szCs w:val="24"/>
        </w:rPr>
        <w:t xml:space="preserve"> dan posisi tahap ke-2. Ketika pembakar tidak beroperasi</w:t>
      </w:r>
    </w:p>
    <w:p w:rsidR="00805E5E" w:rsidRPr="002D207E" w:rsidRDefault="005225B8" w:rsidP="00A42B31">
      <w:pPr>
        <w:spacing w:line="360" w:lineRule="auto"/>
        <w:ind w:firstLine="567"/>
        <w:jc w:val="both"/>
        <w:rPr>
          <w:rFonts w:ascii="Times New Roman" w:hAnsi="Times New Roman" w:cs="Times New Roman"/>
          <w:sz w:val="24"/>
          <w:szCs w:val="24"/>
        </w:rPr>
      </w:pPr>
      <w:proofErr w:type="gramStart"/>
      <w:r w:rsidRPr="002D207E">
        <w:rPr>
          <w:rFonts w:ascii="Times New Roman" w:hAnsi="Times New Roman" w:cs="Times New Roman"/>
          <w:sz w:val="24"/>
          <w:szCs w:val="24"/>
        </w:rPr>
        <w:t>katup</w:t>
      </w:r>
      <w:proofErr w:type="gramEnd"/>
      <w:r w:rsidRPr="002D207E">
        <w:rPr>
          <w:rFonts w:ascii="Times New Roman" w:hAnsi="Times New Roman" w:cs="Times New Roman"/>
          <w:sz w:val="24"/>
          <w:szCs w:val="24"/>
        </w:rPr>
        <w:t xml:space="preserve"> pintu udara sepenuhnya tertutup untuk mengurangi dispersi panas dari boiler karena flue draught yang menarik udara dari saluran masuk isap kipas.</w:t>
      </w:r>
    </w:p>
    <w:p w:rsidR="005225B8" w:rsidRPr="002D207E" w:rsidRDefault="005225B8" w:rsidP="00A42B31">
      <w:pPr>
        <w:pStyle w:val="ListParagraph"/>
        <w:numPr>
          <w:ilvl w:val="3"/>
          <w:numId w:val="9"/>
        </w:num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rPr>
        <w:t>Titik uji tekanan kipas</w:t>
      </w:r>
    </w:p>
    <w:p w:rsidR="005225B8" w:rsidRPr="002D207E" w:rsidRDefault="005225B8" w:rsidP="00A42B31">
      <w:pPr>
        <w:pStyle w:val="ListParagraph"/>
        <w:numPr>
          <w:ilvl w:val="3"/>
          <w:numId w:val="9"/>
        </w:num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rPr>
        <w:t>Flensa pemasangan boiler</w:t>
      </w:r>
    </w:p>
    <w:p w:rsidR="00805E5E" w:rsidRPr="002D207E" w:rsidRDefault="005225B8" w:rsidP="00A42B31">
      <w:pPr>
        <w:pStyle w:val="ListParagraph"/>
        <w:numPr>
          <w:ilvl w:val="3"/>
          <w:numId w:val="9"/>
        </w:num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rPr>
        <w:lastRenderedPageBreak/>
        <w:t>Disk stabilitas api</w:t>
      </w:r>
    </w:p>
    <w:p w:rsidR="0060674A" w:rsidRPr="002D207E" w:rsidRDefault="005225B8" w:rsidP="00A42B31">
      <w:pPr>
        <w:keepNext/>
        <w:spacing w:line="360" w:lineRule="auto"/>
        <w:ind w:firstLine="720"/>
        <w:jc w:val="both"/>
        <w:rPr>
          <w:rFonts w:ascii="Times New Roman" w:hAnsi="Times New Roman" w:cs="Times New Roman"/>
        </w:rPr>
      </w:pPr>
      <w:r w:rsidRPr="002D207E">
        <w:rPr>
          <w:rFonts w:ascii="Times New Roman" w:hAnsi="Times New Roman" w:cs="Times New Roman"/>
          <w:noProof/>
        </w:rPr>
        <w:drawing>
          <wp:inline distT="0" distB="0" distL="114300" distR="114300" wp14:anchorId="5B60C6D8" wp14:editId="2AB92064">
            <wp:extent cx="3524250" cy="2441637"/>
            <wp:effectExtent l="0" t="0" r="0"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4"/>
                    <pic:cNvPicPr>
                      <a:picLocks noChangeAspect="1"/>
                    </pic:cNvPicPr>
                  </pic:nvPicPr>
                  <pic:blipFill>
                    <a:blip r:embed="rId35"/>
                    <a:stretch>
                      <a:fillRect/>
                    </a:stretch>
                  </pic:blipFill>
                  <pic:spPr>
                    <a:xfrm>
                      <a:off x="0" y="0"/>
                      <a:ext cx="3524250" cy="2441637"/>
                    </a:xfrm>
                    <a:prstGeom prst="rect">
                      <a:avLst/>
                    </a:prstGeom>
                    <a:noFill/>
                    <a:ln w="9525">
                      <a:noFill/>
                    </a:ln>
                  </pic:spPr>
                </pic:pic>
              </a:graphicData>
            </a:graphic>
          </wp:inline>
        </w:drawing>
      </w:r>
    </w:p>
    <w:p w:rsidR="00805E5E" w:rsidRPr="002D207E" w:rsidRDefault="0060674A" w:rsidP="00A42B31">
      <w:pPr>
        <w:pStyle w:val="Caption"/>
        <w:spacing w:line="360" w:lineRule="auto"/>
        <w:jc w:val="center"/>
        <w:rPr>
          <w:rFonts w:ascii="Times New Roman" w:hAnsi="Times New Roman" w:cs="Times New Roman"/>
          <w:color w:val="auto"/>
          <w:sz w:val="24"/>
          <w:szCs w:val="24"/>
        </w:rPr>
      </w:pPr>
      <w:bookmarkStart w:id="76" w:name="_Toc60670203"/>
      <w:proofErr w:type="gramStart"/>
      <w:r w:rsidRPr="002D207E">
        <w:rPr>
          <w:rFonts w:ascii="Times New Roman" w:hAnsi="Times New Roman" w:cs="Times New Roman"/>
          <w:color w:val="auto"/>
          <w:sz w:val="24"/>
          <w:szCs w:val="24"/>
        </w:rPr>
        <w:t>Gambar 4.</w:t>
      </w:r>
      <w:proofErr w:type="gramEnd"/>
      <w:r w:rsidRPr="002D207E">
        <w:rPr>
          <w:rFonts w:ascii="Times New Roman" w:hAnsi="Times New Roman" w:cs="Times New Roman"/>
          <w:color w:val="auto"/>
          <w:sz w:val="24"/>
          <w:szCs w:val="24"/>
        </w:rPr>
        <w:t xml:space="preserve"> </w:t>
      </w:r>
      <w:r w:rsidRPr="002D207E">
        <w:rPr>
          <w:rFonts w:ascii="Times New Roman" w:hAnsi="Times New Roman" w:cs="Times New Roman"/>
          <w:color w:val="auto"/>
          <w:sz w:val="24"/>
          <w:szCs w:val="24"/>
        </w:rPr>
        <w:fldChar w:fldCharType="begin"/>
      </w:r>
      <w:r w:rsidRPr="002D207E">
        <w:rPr>
          <w:rFonts w:ascii="Times New Roman" w:hAnsi="Times New Roman" w:cs="Times New Roman"/>
          <w:color w:val="auto"/>
          <w:sz w:val="24"/>
          <w:szCs w:val="24"/>
        </w:rPr>
        <w:instrText xml:space="preserve"> SEQ Gambar_4. \* ARABIC </w:instrText>
      </w:r>
      <w:r w:rsidRPr="002D207E">
        <w:rPr>
          <w:rFonts w:ascii="Times New Roman" w:hAnsi="Times New Roman" w:cs="Times New Roman"/>
          <w:color w:val="auto"/>
          <w:sz w:val="24"/>
          <w:szCs w:val="24"/>
        </w:rPr>
        <w:fldChar w:fldCharType="separate"/>
      </w:r>
      <w:proofErr w:type="gramStart"/>
      <w:r w:rsidRPr="002D207E">
        <w:rPr>
          <w:rFonts w:ascii="Times New Roman" w:hAnsi="Times New Roman" w:cs="Times New Roman"/>
          <w:noProof/>
          <w:color w:val="auto"/>
          <w:sz w:val="24"/>
          <w:szCs w:val="24"/>
        </w:rPr>
        <w:t>3</w:t>
      </w:r>
      <w:r w:rsidRPr="002D207E">
        <w:rPr>
          <w:rFonts w:ascii="Times New Roman" w:hAnsi="Times New Roman" w:cs="Times New Roman"/>
          <w:color w:val="auto"/>
          <w:sz w:val="24"/>
          <w:szCs w:val="24"/>
        </w:rPr>
        <w:fldChar w:fldCharType="end"/>
      </w:r>
      <w:r w:rsidRPr="002D207E">
        <w:rPr>
          <w:rFonts w:ascii="Times New Roman" w:hAnsi="Times New Roman" w:cs="Times New Roman"/>
          <w:color w:val="auto"/>
          <w:sz w:val="24"/>
          <w:szCs w:val="24"/>
        </w:rPr>
        <w:t xml:space="preserve"> Deskripsi Burner</w:t>
      </w:r>
      <w:bookmarkEnd w:id="76"/>
      <w:proofErr w:type="gramEnd"/>
    </w:p>
    <w:p w:rsidR="005225B8" w:rsidRPr="002D207E" w:rsidRDefault="005225B8" w:rsidP="00A42B31">
      <w:pPr>
        <w:pStyle w:val="ListParagraph"/>
        <w:numPr>
          <w:ilvl w:val="3"/>
          <w:numId w:val="9"/>
        </w:num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rPr>
        <w:t>Motor listrik</w:t>
      </w:r>
    </w:p>
    <w:p w:rsidR="005225B8" w:rsidRPr="002D207E" w:rsidRDefault="005225B8" w:rsidP="00A42B31">
      <w:pPr>
        <w:pStyle w:val="ListParagraph"/>
        <w:numPr>
          <w:ilvl w:val="3"/>
          <w:numId w:val="9"/>
        </w:num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rPr>
        <w:t>Ekstensi untuk bilah slide 5)</w:t>
      </w:r>
    </w:p>
    <w:p w:rsidR="005225B8" w:rsidRPr="002D207E" w:rsidRDefault="005225B8" w:rsidP="00A42B31">
      <w:pPr>
        <w:pStyle w:val="ListParagraph"/>
        <w:numPr>
          <w:ilvl w:val="3"/>
          <w:numId w:val="9"/>
        </w:num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rPr>
        <w:t>Transformator pengapian</w:t>
      </w:r>
    </w:p>
    <w:p w:rsidR="005225B8" w:rsidRPr="002D207E" w:rsidRDefault="005225B8" w:rsidP="00A42B31">
      <w:pPr>
        <w:pStyle w:val="ListParagraph"/>
        <w:numPr>
          <w:ilvl w:val="3"/>
          <w:numId w:val="9"/>
        </w:num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rPr>
        <w:t>Kontaktor motorik dan cut-out termal dengan tombol reset</w:t>
      </w:r>
    </w:p>
    <w:p w:rsidR="005225B8" w:rsidRPr="002D207E" w:rsidRDefault="005225B8" w:rsidP="00A42B31">
      <w:pPr>
        <w:pStyle w:val="ListParagraph"/>
        <w:numPr>
          <w:ilvl w:val="3"/>
          <w:numId w:val="9"/>
        </w:num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rPr>
        <w:t>Rakitan katup tahap 1 dan ke-2</w:t>
      </w:r>
    </w:p>
    <w:p w:rsidR="005225B8" w:rsidRPr="002D207E" w:rsidRDefault="005225B8" w:rsidP="00A42B31">
      <w:pPr>
        <w:pStyle w:val="ListParagraph"/>
        <w:numPr>
          <w:ilvl w:val="3"/>
          <w:numId w:val="9"/>
        </w:num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rPr>
        <w:t>Strip terminal</w:t>
      </w:r>
    </w:p>
    <w:p w:rsidR="00805E5E" w:rsidRPr="002D207E" w:rsidRDefault="005225B8" w:rsidP="00A42B31">
      <w:pPr>
        <w:pStyle w:val="ListParagraph"/>
        <w:numPr>
          <w:ilvl w:val="3"/>
          <w:numId w:val="9"/>
        </w:num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rPr>
        <w:t>Dua sakelar:</w:t>
      </w:r>
    </w:p>
    <w:p w:rsidR="00805E5E" w:rsidRPr="002D207E" w:rsidRDefault="005225B8" w:rsidP="00A42B31">
      <w:pPr>
        <w:spacing w:line="360" w:lineRule="auto"/>
        <w:ind w:left="709"/>
        <w:jc w:val="both"/>
        <w:rPr>
          <w:rFonts w:ascii="Times New Roman" w:hAnsi="Times New Roman" w:cs="Times New Roman"/>
          <w:sz w:val="24"/>
          <w:szCs w:val="24"/>
        </w:rPr>
      </w:pPr>
      <w:r w:rsidRPr="002D207E">
        <w:rPr>
          <w:rFonts w:ascii="Times New Roman" w:hAnsi="Times New Roman" w:cs="Times New Roman"/>
          <w:sz w:val="24"/>
          <w:szCs w:val="24"/>
        </w:rPr>
        <w:t>- Satu "burner off - on"</w:t>
      </w:r>
    </w:p>
    <w:p w:rsidR="00805E5E" w:rsidRPr="002D207E" w:rsidRDefault="005225B8" w:rsidP="00A42B31">
      <w:pPr>
        <w:spacing w:line="360" w:lineRule="auto"/>
        <w:ind w:left="709"/>
        <w:jc w:val="both"/>
        <w:rPr>
          <w:rFonts w:ascii="Times New Roman" w:hAnsi="Times New Roman" w:cs="Times New Roman"/>
          <w:sz w:val="24"/>
          <w:szCs w:val="24"/>
        </w:rPr>
      </w:pPr>
      <w:r w:rsidRPr="002D207E">
        <w:rPr>
          <w:rFonts w:ascii="Times New Roman" w:hAnsi="Times New Roman" w:cs="Times New Roman"/>
          <w:sz w:val="24"/>
          <w:szCs w:val="24"/>
        </w:rPr>
        <w:t xml:space="preserve">- </w:t>
      </w:r>
      <w:proofErr w:type="gramStart"/>
      <w:r w:rsidRPr="002D207E">
        <w:rPr>
          <w:rFonts w:ascii="Times New Roman" w:hAnsi="Times New Roman" w:cs="Times New Roman"/>
          <w:sz w:val="24"/>
          <w:szCs w:val="24"/>
        </w:rPr>
        <w:t>satu</w:t>
      </w:r>
      <w:proofErr w:type="gramEnd"/>
      <w:r w:rsidRPr="002D207E">
        <w:rPr>
          <w:rFonts w:ascii="Times New Roman" w:hAnsi="Times New Roman" w:cs="Times New Roman"/>
          <w:sz w:val="24"/>
          <w:szCs w:val="24"/>
        </w:rPr>
        <w:t xml:space="preserve"> untuk "operasi tahap ke-1 - ke-2"</w:t>
      </w:r>
    </w:p>
    <w:p w:rsidR="005225B8" w:rsidRPr="002D207E" w:rsidRDefault="005225B8" w:rsidP="00A42B31">
      <w:p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rPr>
        <w:t>21. Fairleads untuk kabel yang dilakukan oleh installer</w:t>
      </w:r>
    </w:p>
    <w:p w:rsidR="00805E5E" w:rsidRPr="002D207E" w:rsidRDefault="005225B8" w:rsidP="00A42B31">
      <w:p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rPr>
        <w:t>22. Kotak kontrol dengan lampu pilot penguncian dan tombol reset penguncian</w:t>
      </w:r>
    </w:p>
    <w:p w:rsidR="00805E5E" w:rsidRPr="002D207E" w:rsidRDefault="005225B8" w:rsidP="00A42B31">
      <w:p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rPr>
        <w:t xml:space="preserve">23. Jendela inspeksi </w:t>
      </w:r>
      <w:proofErr w:type="gramStart"/>
      <w:r w:rsidRPr="002D207E">
        <w:rPr>
          <w:rFonts w:ascii="Times New Roman" w:hAnsi="Times New Roman" w:cs="Times New Roman"/>
          <w:sz w:val="24"/>
          <w:szCs w:val="24"/>
        </w:rPr>
        <w:t>api</w:t>
      </w:r>
      <w:proofErr w:type="gramEnd"/>
    </w:p>
    <w:p w:rsidR="00805E5E" w:rsidRPr="002D207E" w:rsidRDefault="00FC0295" w:rsidP="00A42B31">
      <w:p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rPr>
        <w:t xml:space="preserve">24. </w:t>
      </w:r>
      <w:r w:rsidR="005225B8" w:rsidRPr="002D207E">
        <w:rPr>
          <w:rFonts w:ascii="Times New Roman" w:hAnsi="Times New Roman" w:cs="Times New Roman"/>
          <w:sz w:val="24"/>
          <w:szCs w:val="24"/>
        </w:rPr>
        <w:t xml:space="preserve">Penyesuaian tekanan pompa </w:t>
      </w:r>
    </w:p>
    <w:p w:rsidR="00805E5E" w:rsidRPr="002D207E" w:rsidRDefault="005225B8" w:rsidP="00A42B31">
      <w:p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rPr>
        <w:t>25</w:t>
      </w:r>
      <w:r w:rsidR="00FC0295" w:rsidRPr="002D207E">
        <w:rPr>
          <w:rFonts w:ascii="Times New Roman" w:hAnsi="Times New Roman" w:cs="Times New Roman"/>
          <w:sz w:val="24"/>
          <w:szCs w:val="24"/>
        </w:rPr>
        <w:t xml:space="preserve">. </w:t>
      </w:r>
      <w:r w:rsidRPr="002D207E">
        <w:rPr>
          <w:rFonts w:ascii="Times New Roman" w:hAnsi="Times New Roman" w:cs="Times New Roman"/>
          <w:sz w:val="24"/>
          <w:szCs w:val="24"/>
        </w:rPr>
        <w:t xml:space="preserve"> Photocell untuk kontrol kehadiran </w:t>
      </w:r>
      <w:proofErr w:type="gramStart"/>
      <w:r w:rsidRPr="002D207E">
        <w:rPr>
          <w:rFonts w:ascii="Times New Roman" w:hAnsi="Times New Roman" w:cs="Times New Roman"/>
          <w:sz w:val="24"/>
          <w:szCs w:val="24"/>
        </w:rPr>
        <w:t>api</w:t>
      </w:r>
      <w:proofErr w:type="gramEnd"/>
    </w:p>
    <w:p w:rsidR="00805E5E" w:rsidRPr="002D207E" w:rsidRDefault="005225B8" w:rsidP="00A42B31">
      <w:pPr>
        <w:spacing w:line="360" w:lineRule="auto"/>
        <w:ind w:left="709" w:hanging="425"/>
        <w:jc w:val="both"/>
        <w:rPr>
          <w:rFonts w:ascii="Times New Roman" w:hAnsi="Times New Roman" w:cs="Times New Roman"/>
          <w:sz w:val="24"/>
          <w:szCs w:val="24"/>
        </w:rPr>
      </w:pPr>
      <w:r w:rsidRPr="002D207E">
        <w:rPr>
          <w:rFonts w:ascii="Times New Roman" w:hAnsi="Times New Roman" w:cs="Times New Roman"/>
          <w:sz w:val="24"/>
          <w:szCs w:val="24"/>
        </w:rPr>
        <w:t>26</w:t>
      </w:r>
      <w:r w:rsidR="00FC0295" w:rsidRPr="002D207E">
        <w:rPr>
          <w:rFonts w:ascii="Times New Roman" w:hAnsi="Times New Roman" w:cs="Times New Roman"/>
          <w:sz w:val="24"/>
          <w:szCs w:val="24"/>
        </w:rPr>
        <w:t xml:space="preserve">. </w:t>
      </w:r>
      <w:r w:rsidRPr="002D207E">
        <w:rPr>
          <w:rFonts w:ascii="Times New Roman" w:hAnsi="Times New Roman" w:cs="Times New Roman"/>
          <w:sz w:val="24"/>
          <w:szCs w:val="24"/>
        </w:rPr>
        <w:t xml:space="preserve"> Soket untuk koneksi listrik</w:t>
      </w:r>
    </w:p>
    <w:p w:rsidR="00FC0295" w:rsidRPr="002D207E" w:rsidRDefault="00C334CE" w:rsidP="00A42B31">
      <w:pPr>
        <w:pStyle w:val="Heading3"/>
        <w:spacing w:line="360" w:lineRule="auto"/>
        <w:ind w:left="567" w:hanging="567"/>
        <w:rPr>
          <w:rFonts w:cs="Times New Roman"/>
          <w:b/>
        </w:rPr>
      </w:pPr>
      <w:bookmarkStart w:id="77" w:name="_Toc65318721"/>
      <w:r w:rsidRPr="002D207E">
        <w:rPr>
          <w:rFonts w:cs="Times New Roman"/>
          <w:b/>
        </w:rPr>
        <w:lastRenderedPageBreak/>
        <w:t>4.2.1. J</w:t>
      </w:r>
      <w:r w:rsidR="005225B8" w:rsidRPr="002D207E">
        <w:rPr>
          <w:rFonts w:cs="Times New Roman"/>
          <w:b/>
        </w:rPr>
        <w:t>enis k</w:t>
      </w:r>
      <w:r w:rsidRPr="002D207E">
        <w:rPr>
          <w:rFonts w:cs="Times New Roman"/>
          <w:b/>
        </w:rPr>
        <w:t>egagalan pembakar dapat terjadi</w:t>
      </w:r>
      <w:bookmarkEnd w:id="77"/>
    </w:p>
    <w:p w:rsidR="00C334CE" w:rsidRPr="002D207E" w:rsidRDefault="00FC0295" w:rsidP="00A42B31">
      <w:pPr>
        <w:pStyle w:val="ListParagraph"/>
        <w:numPr>
          <w:ilvl w:val="6"/>
          <w:numId w:val="9"/>
        </w:numPr>
        <w:spacing w:line="360" w:lineRule="auto"/>
        <w:ind w:left="851" w:hanging="425"/>
        <w:jc w:val="both"/>
        <w:rPr>
          <w:rFonts w:ascii="Times New Roman" w:hAnsi="Times New Roman" w:cs="Times New Roman"/>
        </w:rPr>
      </w:pPr>
      <w:r w:rsidRPr="002D207E">
        <w:rPr>
          <w:rFonts w:ascii="Times New Roman" w:hAnsi="Times New Roman" w:cs="Times New Roman"/>
        </w:rPr>
        <w:t xml:space="preserve">  </w:t>
      </w:r>
      <w:r w:rsidR="005225B8" w:rsidRPr="002D207E">
        <w:rPr>
          <w:rFonts w:ascii="Times New Roman" w:hAnsi="Times New Roman" w:cs="Times New Roman"/>
        </w:rPr>
        <w:t xml:space="preserve">Penguncian kotak </w:t>
      </w:r>
      <w:r w:rsidR="00C334CE" w:rsidRPr="002D207E">
        <w:rPr>
          <w:rFonts w:ascii="Times New Roman" w:hAnsi="Times New Roman" w:cs="Times New Roman"/>
        </w:rPr>
        <w:t xml:space="preserve">Kontrol </w:t>
      </w:r>
      <w:r w:rsidRPr="002D207E">
        <w:rPr>
          <w:rFonts w:ascii="Times New Roman" w:hAnsi="Times New Roman" w:cs="Times New Roman"/>
        </w:rPr>
        <w:t xml:space="preserve">: </w:t>
      </w:r>
    </w:p>
    <w:p w:rsidR="00C334CE" w:rsidRPr="002D207E" w:rsidRDefault="00FC0295" w:rsidP="00A42B31">
      <w:pPr>
        <w:pStyle w:val="ListParagraph"/>
        <w:spacing w:line="360" w:lineRule="auto"/>
        <w:ind w:left="851"/>
        <w:jc w:val="both"/>
        <w:rPr>
          <w:rFonts w:ascii="Times New Roman" w:hAnsi="Times New Roman" w:cs="Times New Roman"/>
        </w:rPr>
      </w:pPr>
      <w:proofErr w:type="gramStart"/>
      <w:r w:rsidRPr="002D207E">
        <w:rPr>
          <w:rFonts w:ascii="Times New Roman" w:hAnsi="Times New Roman" w:cs="Times New Roman"/>
        </w:rPr>
        <w:t>jika</w:t>
      </w:r>
      <w:proofErr w:type="gramEnd"/>
      <w:r w:rsidRPr="002D207E">
        <w:rPr>
          <w:rFonts w:ascii="Times New Roman" w:hAnsi="Times New Roman" w:cs="Times New Roman"/>
        </w:rPr>
        <w:t xml:space="preserve"> kotak kontrol 22) </w:t>
      </w:r>
      <w:r w:rsidR="005225B8" w:rsidRPr="002D207E">
        <w:rPr>
          <w:rFonts w:ascii="Times New Roman" w:hAnsi="Times New Roman" w:cs="Times New Roman"/>
        </w:rPr>
        <w:t xml:space="preserve"> tombol tekan</w:t>
      </w:r>
      <w:r w:rsidRPr="002D207E">
        <w:rPr>
          <w:rFonts w:ascii="Times New Roman" w:hAnsi="Times New Roman" w:cs="Times New Roman"/>
        </w:rPr>
        <w:t xml:space="preserve"> (led merah) </w:t>
      </w:r>
      <w:r w:rsidR="005225B8" w:rsidRPr="002D207E">
        <w:rPr>
          <w:rFonts w:ascii="Times New Roman" w:hAnsi="Times New Roman" w:cs="Times New Roman"/>
        </w:rPr>
        <w:t>menyala, itu menunjukkan bahwa pembakar dalam penguncian.</w:t>
      </w:r>
      <w:r w:rsidRPr="002D207E">
        <w:rPr>
          <w:rFonts w:ascii="Times New Roman" w:hAnsi="Times New Roman" w:cs="Times New Roman"/>
        </w:rPr>
        <w:t xml:space="preserve"> </w:t>
      </w:r>
      <w:proofErr w:type="gramStart"/>
      <w:r w:rsidR="005225B8" w:rsidRPr="002D207E">
        <w:rPr>
          <w:rFonts w:ascii="Times New Roman" w:hAnsi="Times New Roman" w:cs="Times New Roman"/>
        </w:rPr>
        <w:t>Untuk mengatur ulang, tahan tombol tekan selama antara 1 dan 3 detik.</w:t>
      </w:r>
      <w:proofErr w:type="gramEnd"/>
      <w:r w:rsidRPr="002D207E">
        <w:rPr>
          <w:rFonts w:ascii="Times New Roman" w:hAnsi="Times New Roman" w:cs="Times New Roman"/>
        </w:rPr>
        <w:t xml:space="preserve"> </w:t>
      </w:r>
    </w:p>
    <w:p w:rsidR="00C334CE" w:rsidRPr="002D207E" w:rsidRDefault="00FC0295" w:rsidP="00A42B31">
      <w:pPr>
        <w:pStyle w:val="ListParagraph"/>
        <w:numPr>
          <w:ilvl w:val="6"/>
          <w:numId w:val="9"/>
        </w:numPr>
        <w:spacing w:line="360" w:lineRule="auto"/>
        <w:ind w:left="851" w:hanging="425"/>
        <w:jc w:val="both"/>
        <w:rPr>
          <w:rFonts w:ascii="Times New Roman" w:hAnsi="Times New Roman" w:cs="Times New Roman"/>
        </w:rPr>
      </w:pPr>
      <w:r w:rsidRPr="002D207E">
        <w:rPr>
          <w:rFonts w:ascii="Times New Roman" w:hAnsi="Times New Roman" w:cs="Times New Roman"/>
        </w:rPr>
        <w:t xml:space="preserve"> </w:t>
      </w:r>
      <w:r w:rsidR="00C334CE" w:rsidRPr="002D207E">
        <w:rPr>
          <w:rFonts w:ascii="Times New Roman" w:hAnsi="Times New Roman" w:cs="Times New Roman"/>
        </w:rPr>
        <w:t xml:space="preserve"> </w:t>
      </w:r>
      <w:r w:rsidR="005225B8" w:rsidRPr="002D207E">
        <w:rPr>
          <w:rFonts w:ascii="Times New Roman" w:hAnsi="Times New Roman" w:cs="Times New Roman"/>
        </w:rPr>
        <w:t xml:space="preserve">Perjalanan </w:t>
      </w:r>
      <w:r w:rsidR="00C334CE" w:rsidRPr="002D207E">
        <w:rPr>
          <w:rFonts w:ascii="Times New Roman" w:hAnsi="Times New Roman" w:cs="Times New Roman"/>
        </w:rPr>
        <w:t xml:space="preserve">motorik </w:t>
      </w:r>
      <w:r w:rsidR="005225B8" w:rsidRPr="002D207E">
        <w:rPr>
          <w:rFonts w:ascii="Times New Roman" w:hAnsi="Times New Roman" w:cs="Times New Roman"/>
        </w:rPr>
        <w:t>:</w:t>
      </w:r>
    </w:p>
    <w:p w:rsidR="00805E5E" w:rsidRPr="002D207E" w:rsidRDefault="005225B8" w:rsidP="00A42B31">
      <w:pPr>
        <w:pStyle w:val="ListParagraph"/>
        <w:spacing w:line="360" w:lineRule="auto"/>
        <w:ind w:left="851"/>
        <w:jc w:val="both"/>
        <w:rPr>
          <w:rFonts w:ascii="Times New Roman" w:hAnsi="Times New Roman" w:cs="Times New Roman"/>
        </w:rPr>
      </w:pPr>
      <w:proofErr w:type="gramStart"/>
      <w:r w:rsidRPr="002D207E">
        <w:rPr>
          <w:rFonts w:ascii="Times New Roman" w:hAnsi="Times New Roman" w:cs="Times New Roman"/>
        </w:rPr>
        <w:t>lepaskan</w:t>
      </w:r>
      <w:proofErr w:type="gramEnd"/>
      <w:r w:rsidRPr="002D207E">
        <w:rPr>
          <w:rFonts w:ascii="Times New Roman" w:hAnsi="Times New Roman" w:cs="Times New Roman"/>
        </w:rPr>
        <w:t xml:space="preserve"> dengan menekan tombol tekan pada termal cutou </w:t>
      </w:r>
    </w:p>
    <w:p w:rsidR="00805E5E" w:rsidRPr="002D207E" w:rsidRDefault="00FC0295" w:rsidP="00A42B31">
      <w:pPr>
        <w:pStyle w:val="Heading2"/>
        <w:numPr>
          <w:ilvl w:val="1"/>
          <w:numId w:val="11"/>
        </w:numPr>
        <w:spacing w:line="360" w:lineRule="auto"/>
        <w:ind w:left="567" w:hanging="567"/>
        <w:rPr>
          <w:rFonts w:cs="Times New Roman"/>
        </w:rPr>
      </w:pPr>
      <w:bookmarkStart w:id="78" w:name="_Toc65318722"/>
      <w:r w:rsidRPr="002D207E">
        <w:rPr>
          <w:rFonts w:cs="Times New Roman"/>
        </w:rPr>
        <w:t>Catatan dan perawatan gas</w:t>
      </w:r>
      <w:bookmarkEnd w:id="78"/>
    </w:p>
    <w:p w:rsidR="00C655C4" w:rsidRPr="002D207E" w:rsidRDefault="005225B8" w:rsidP="00A42B31">
      <w:pPr>
        <w:pStyle w:val="ListParagraph"/>
        <w:numPr>
          <w:ilvl w:val="0"/>
          <w:numId w:val="24"/>
        </w:numPr>
        <w:spacing w:line="360" w:lineRule="auto"/>
        <w:ind w:left="709" w:hanging="425"/>
        <w:jc w:val="both"/>
        <w:rPr>
          <w:rFonts w:ascii="Times New Roman" w:hAnsi="Times New Roman" w:cs="Times New Roman"/>
        </w:rPr>
      </w:pPr>
      <w:r w:rsidRPr="002D207E">
        <w:rPr>
          <w:rFonts w:ascii="Times New Roman" w:hAnsi="Times New Roman" w:cs="Times New Roman"/>
        </w:rPr>
        <w:t>Selama pemasangan pembakar, periksa apakah gasoil dan bio</w:t>
      </w:r>
      <w:r w:rsidR="00FC0295" w:rsidRPr="002D207E">
        <w:rPr>
          <w:rFonts w:ascii="Times New Roman" w:hAnsi="Times New Roman" w:cs="Times New Roman"/>
        </w:rPr>
        <w:t xml:space="preserve"> campuran bahan </w:t>
      </w:r>
      <w:r w:rsidRPr="002D207E">
        <w:rPr>
          <w:rFonts w:ascii="Times New Roman" w:hAnsi="Times New Roman" w:cs="Times New Roman"/>
        </w:rPr>
        <w:t>bakar sesuai dengan spesifikasi Riello</w:t>
      </w:r>
      <w:r w:rsidR="00C655C4" w:rsidRPr="002D207E">
        <w:rPr>
          <w:rFonts w:ascii="Times New Roman" w:hAnsi="Times New Roman" w:cs="Times New Roman"/>
        </w:rPr>
        <w:t>.</w:t>
      </w:r>
    </w:p>
    <w:p w:rsidR="00FC0295" w:rsidRPr="002D207E" w:rsidRDefault="005225B8" w:rsidP="00A42B31">
      <w:pPr>
        <w:pStyle w:val="ListParagraph"/>
        <w:numPr>
          <w:ilvl w:val="0"/>
          <w:numId w:val="24"/>
        </w:numPr>
        <w:spacing w:line="360" w:lineRule="auto"/>
        <w:ind w:left="709" w:hanging="425"/>
        <w:jc w:val="both"/>
        <w:rPr>
          <w:rFonts w:ascii="Times New Roman" w:hAnsi="Times New Roman" w:cs="Times New Roman"/>
        </w:rPr>
      </w:pPr>
      <w:r w:rsidRPr="002D207E">
        <w:rPr>
          <w:rFonts w:ascii="Times New Roman" w:hAnsi="Times New Roman" w:cs="Times New Roman"/>
        </w:rPr>
        <w:t>Jika campuran Bio digunakan, penginstal harus mencari informasi</w:t>
      </w:r>
      <w:r w:rsidR="00FC0295" w:rsidRPr="002D207E">
        <w:rPr>
          <w:rFonts w:ascii="Times New Roman" w:hAnsi="Times New Roman" w:cs="Times New Roman"/>
        </w:rPr>
        <w:t xml:space="preserve"> </w:t>
      </w:r>
      <w:r w:rsidRPr="002D207E">
        <w:rPr>
          <w:rFonts w:ascii="Times New Roman" w:hAnsi="Times New Roman" w:cs="Times New Roman"/>
        </w:rPr>
        <w:t>dari pengguna akhir bahwa pemasok bahan bakar mereka dapat bukti bahwa</w:t>
      </w:r>
      <w:r w:rsidR="00FC0295" w:rsidRPr="002D207E">
        <w:rPr>
          <w:rFonts w:ascii="Times New Roman" w:hAnsi="Times New Roman" w:cs="Times New Roman"/>
        </w:rPr>
        <w:t xml:space="preserve"> </w:t>
      </w:r>
      <w:r w:rsidRPr="002D207E">
        <w:rPr>
          <w:rFonts w:ascii="Times New Roman" w:hAnsi="Times New Roman" w:cs="Times New Roman"/>
        </w:rPr>
        <w:t>campuran bahan bakar sesuai dengan standar yang relevan.</w:t>
      </w:r>
    </w:p>
    <w:p w:rsidR="00FC0295" w:rsidRPr="002D207E" w:rsidRDefault="005225B8" w:rsidP="00A42B31">
      <w:pPr>
        <w:pStyle w:val="ListParagraph"/>
        <w:numPr>
          <w:ilvl w:val="0"/>
          <w:numId w:val="24"/>
        </w:numPr>
        <w:spacing w:line="360" w:lineRule="auto"/>
        <w:ind w:left="709" w:hanging="425"/>
        <w:jc w:val="both"/>
        <w:rPr>
          <w:rFonts w:ascii="Times New Roman" w:hAnsi="Times New Roman" w:cs="Times New Roman"/>
        </w:rPr>
      </w:pPr>
      <w:r w:rsidRPr="002D207E">
        <w:rPr>
          <w:rFonts w:ascii="Times New Roman" w:hAnsi="Times New Roman" w:cs="Times New Roman"/>
        </w:rPr>
        <w:t>Periksa bahwa bahan yang digunakan dalam pembangunan minyak</w:t>
      </w:r>
      <w:r w:rsidR="00FC0295" w:rsidRPr="002D207E">
        <w:rPr>
          <w:rFonts w:ascii="Times New Roman" w:hAnsi="Times New Roman" w:cs="Times New Roman"/>
        </w:rPr>
        <w:t xml:space="preserve"> </w:t>
      </w:r>
      <w:r w:rsidRPr="002D207E">
        <w:rPr>
          <w:rFonts w:ascii="Times New Roman" w:hAnsi="Times New Roman" w:cs="Times New Roman"/>
        </w:rPr>
        <w:t>tangki dan peralatan tambahan cocok untuk bahan bakar bio, Jika tidak</w:t>
      </w:r>
      <w:r w:rsidR="00FC0295" w:rsidRPr="002D207E">
        <w:rPr>
          <w:rFonts w:ascii="Times New Roman" w:hAnsi="Times New Roman" w:cs="Times New Roman"/>
        </w:rPr>
        <w:t xml:space="preserve"> </w:t>
      </w:r>
      <w:r w:rsidRPr="002D207E">
        <w:rPr>
          <w:rFonts w:ascii="Times New Roman" w:hAnsi="Times New Roman" w:cs="Times New Roman"/>
        </w:rPr>
        <w:t>ini harus ditingkatkan atau diganti dengan Bio yang kompatibel</w:t>
      </w:r>
      <w:r w:rsidR="00FC0295" w:rsidRPr="002D207E">
        <w:rPr>
          <w:rFonts w:ascii="Times New Roman" w:hAnsi="Times New Roman" w:cs="Times New Roman"/>
        </w:rPr>
        <w:t xml:space="preserve"> </w:t>
      </w:r>
      <w:r w:rsidRPr="002D207E">
        <w:rPr>
          <w:rFonts w:ascii="Times New Roman" w:hAnsi="Times New Roman" w:cs="Times New Roman"/>
        </w:rPr>
        <w:t>Bagian.</w:t>
      </w:r>
    </w:p>
    <w:p w:rsidR="00FC0295" w:rsidRPr="002D207E" w:rsidRDefault="005225B8" w:rsidP="00A42B31">
      <w:pPr>
        <w:pStyle w:val="ListParagraph"/>
        <w:numPr>
          <w:ilvl w:val="0"/>
          <w:numId w:val="24"/>
        </w:numPr>
        <w:spacing w:line="360" w:lineRule="auto"/>
        <w:ind w:left="709" w:hanging="425"/>
        <w:jc w:val="both"/>
        <w:rPr>
          <w:rFonts w:ascii="Times New Roman" w:hAnsi="Times New Roman" w:cs="Times New Roman"/>
        </w:rPr>
      </w:pPr>
      <w:r w:rsidRPr="002D207E">
        <w:rPr>
          <w:rFonts w:ascii="Times New Roman" w:hAnsi="Times New Roman" w:cs="Times New Roman"/>
        </w:rPr>
        <w:t>Perhatian khusus harus diberikan kepada tangki penyimpanan oli</w:t>
      </w:r>
      <w:r w:rsidR="00FC0295" w:rsidRPr="002D207E">
        <w:rPr>
          <w:rFonts w:ascii="Times New Roman" w:hAnsi="Times New Roman" w:cs="Times New Roman"/>
        </w:rPr>
        <w:t xml:space="preserve"> </w:t>
      </w:r>
      <w:r w:rsidRPr="002D207E">
        <w:rPr>
          <w:rFonts w:ascii="Times New Roman" w:hAnsi="Times New Roman" w:cs="Times New Roman"/>
        </w:rPr>
        <w:t>dan pasokan ke pembakar. Riello merekomendasikan bahwa ada</w:t>
      </w:r>
      <w:r w:rsidR="00FC0295" w:rsidRPr="002D207E">
        <w:rPr>
          <w:rFonts w:ascii="Times New Roman" w:hAnsi="Times New Roman" w:cs="Times New Roman"/>
        </w:rPr>
        <w:t xml:space="preserve"> </w:t>
      </w:r>
      <w:r w:rsidRPr="002D207E">
        <w:rPr>
          <w:rFonts w:ascii="Times New Roman" w:hAnsi="Times New Roman" w:cs="Times New Roman"/>
        </w:rPr>
        <w:t>tangki penyimpanan oli dibersihkan, diperiksa, dan jejak</w:t>
      </w:r>
      <w:r w:rsidR="00FC0295" w:rsidRPr="002D207E">
        <w:rPr>
          <w:rFonts w:ascii="Times New Roman" w:hAnsi="Times New Roman" w:cs="Times New Roman"/>
        </w:rPr>
        <w:t xml:space="preserve"> </w:t>
      </w:r>
      <w:r w:rsidRPr="002D207E">
        <w:rPr>
          <w:rFonts w:ascii="Times New Roman" w:hAnsi="Times New Roman" w:cs="Times New Roman"/>
        </w:rPr>
        <w:t>air dihilangkan SEBELUM bahan bakar hayati diperkenalkan (Kontak</w:t>
      </w:r>
      <w:r w:rsidR="00FC0295" w:rsidRPr="002D207E">
        <w:rPr>
          <w:rFonts w:ascii="Times New Roman" w:hAnsi="Times New Roman" w:cs="Times New Roman"/>
        </w:rPr>
        <w:t xml:space="preserve"> </w:t>
      </w:r>
      <w:r w:rsidRPr="002D207E">
        <w:rPr>
          <w:rFonts w:ascii="Times New Roman" w:hAnsi="Times New Roman" w:cs="Times New Roman"/>
        </w:rPr>
        <w:t>produsen tangki atau pemasok minyak untuk saran lebih lanjut). Jika</w:t>
      </w:r>
      <w:r w:rsidR="00FC0295" w:rsidRPr="002D207E">
        <w:rPr>
          <w:rFonts w:ascii="Times New Roman" w:hAnsi="Times New Roman" w:cs="Times New Roman"/>
        </w:rPr>
        <w:t xml:space="preserve"> </w:t>
      </w:r>
      <w:r w:rsidRPr="002D207E">
        <w:rPr>
          <w:rFonts w:ascii="Times New Roman" w:hAnsi="Times New Roman" w:cs="Times New Roman"/>
        </w:rPr>
        <w:t xml:space="preserve">rekomendasi ini tidak dihormati ini </w:t>
      </w:r>
      <w:proofErr w:type="gramStart"/>
      <w:r w:rsidRPr="002D207E">
        <w:rPr>
          <w:rFonts w:ascii="Times New Roman" w:hAnsi="Times New Roman" w:cs="Times New Roman"/>
        </w:rPr>
        <w:t>akan</w:t>
      </w:r>
      <w:proofErr w:type="gramEnd"/>
      <w:r w:rsidRPr="002D207E">
        <w:rPr>
          <w:rFonts w:ascii="Times New Roman" w:hAnsi="Times New Roman" w:cs="Times New Roman"/>
        </w:rPr>
        <w:t xml:space="preserve"> meningkat</w:t>
      </w:r>
      <w:r w:rsidR="00FC0295" w:rsidRPr="002D207E">
        <w:rPr>
          <w:rFonts w:ascii="Times New Roman" w:hAnsi="Times New Roman" w:cs="Times New Roman"/>
        </w:rPr>
        <w:t xml:space="preserve"> </w:t>
      </w:r>
      <w:r w:rsidRPr="002D207E">
        <w:rPr>
          <w:rFonts w:ascii="Times New Roman" w:hAnsi="Times New Roman" w:cs="Times New Roman"/>
        </w:rPr>
        <w:t>risiko kontaminasi dan kemungkinan kegagalan peralatan.</w:t>
      </w:r>
    </w:p>
    <w:p w:rsidR="00805E5E" w:rsidRPr="002D207E" w:rsidRDefault="005225B8" w:rsidP="00A42B31">
      <w:pPr>
        <w:pStyle w:val="ListParagraph"/>
        <w:numPr>
          <w:ilvl w:val="0"/>
          <w:numId w:val="24"/>
        </w:numPr>
        <w:spacing w:line="360" w:lineRule="auto"/>
        <w:ind w:left="709" w:hanging="425"/>
        <w:jc w:val="both"/>
        <w:rPr>
          <w:rFonts w:ascii="Times New Roman" w:hAnsi="Times New Roman" w:cs="Times New Roman"/>
        </w:rPr>
      </w:pPr>
      <w:r w:rsidRPr="002D207E">
        <w:rPr>
          <w:rFonts w:ascii="Times New Roman" w:hAnsi="Times New Roman" w:cs="Times New Roman"/>
        </w:rPr>
        <w:t>Filter oli saluran harus diganti memastikan bahwa</w:t>
      </w:r>
      <w:r w:rsidR="00FC0295" w:rsidRPr="002D207E">
        <w:rPr>
          <w:rFonts w:ascii="Times New Roman" w:hAnsi="Times New Roman" w:cs="Times New Roman"/>
        </w:rPr>
        <w:t xml:space="preserve"> </w:t>
      </w:r>
      <w:r w:rsidRPr="002D207E">
        <w:rPr>
          <w:rFonts w:ascii="Times New Roman" w:hAnsi="Times New Roman" w:cs="Times New Roman"/>
        </w:rPr>
        <w:t>kompatibel dengan Bio. Riello merekomendasikan bio berkualitas baik</w:t>
      </w:r>
    </w:p>
    <w:p w:rsidR="00805E5E" w:rsidRPr="002D207E" w:rsidRDefault="002D7ED9" w:rsidP="00A42B31">
      <w:pPr>
        <w:pStyle w:val="Heading2"/>
        <w:numPr>
          <w:ilvl w:val="1"/>
          <w:numId w:val="11"/>
        </w:numPr>
        <w:spacing w:line="360" w:lineRule="auto"/>
        <w:ind w:left="567" w:hanging="567"/>
        <w:rPr>
          <w:rFonts w:cs="Times New Roman"/>
        </w:rPr>
      </w:pPr>
      <w:bookmarkStart w:id="79" w:name="_Toc65318723"/>
      <w:r w:rsidRPr="002D207E">
        <w:rPr>
          <w:rFonts w:cs="Times New Roman"/>
        </w:rPr>
        <w:lastRenderedPageBreak/>
        <w:t>Posisi operasi</w:t>
      </w:r>
      <w:bookmarkEnd w:id="79"/>
      <w:r w:rsidRPr="002D207E">
        <w:rPr>
          <w:rFonts w:cs="Times New Roman"/>
        </w:rPr>
        <w:t xml:space="preserve"> </w:t>
      </w:r>
    </w:p>
    <w:p w:rsidR="0060674A" w:rsidRPr="002D207E" w:rsidRDefault="005225B8" w:rsidP="00A42B31">
      <w:pPr>
        <w:keepNext/>
        <w:spacing w:line="360" w:lineRule="auto"/>
        <w:ind w:firstLine="567"/>
        <w:jc w:val="center"/>
        <w:rPr>
          <w:rFonts w:ascii="Times New Roman" w:hAnsi="Times New Roman" w:cs="Times New Roman"/>
        </w:rPr>
      </w:pPr>
      <w:r w:rsidRPr="002D207E">
        <w:rPr>
          <w:rFonts w:ascii="Times New Roman" w:hAnsi="Times New Roman" w:cs="Times New Roman"/>
          <w:noProof/>
        </w:rPr>
        <w:drawing>
          <wp:inline distT="0" distB="0" distL="114300" distR="114300" wp14:anchorId="1B1C6097" wp14:editId="2AB2468A">
            <wp:extent cx="4038600" cy="1609725"/>
            <wp:effectExtent l="0" t="0" r="0" b="9525"/>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5"/>
                    <pic:cNvPicPr>
                      <a:picLocks noChangeAspect="1"/>
                    </pic:cNvPicPr>
                  </pic:nvPicPr>
                  <pic:blipFill>
                    <a:blip r:embed="rId36"/>
                    <a:stretch>
                      <a:fillRect/>
                    </a:stretch>
                  </pic:blipFill>
                  <pic:spPr>
                    <a:xfrm>
                      <a:off x="0" y="0"/>
                      <a:ext cx="4046566" cy="1612900"/>
                    </a:xfrm>
                    <a:prstGeom prst="rect">
                      <a:avLst/>
                    </a:prstGeom>
                    <a:noFill/>
                    <a:ln w="9525">
                      <a:noFill/>
                    </a:ln>
                  </pic:spPr>
                </pic:pic>
              </a:graphicData>
            </a:graphic>
          </wp:inline>
        </w:drawing>
      </w:r>
    </w:p>
    <w:p w:rsidR="00805E5E" w:rsidRPr="002D207E" w:rsidRDefault="0060674A" w:rsidP="00A42B31">
      <w:pPr>
        <w:pStyle w:val="Caption"/>
        <w:spacing w:line="360" w:lineRule="auto"/>
        <w:jc w:val="center"/>
        <w:rPr>
          <w:rFonts w:ascii="Times New Roman" w:hAnsi="Times New Roman" w:cs="Times New Roman"/>
          <w:color w:val="auto"/>
          <w:sz w:val="24"/>
          <w:szCs w:val="24"/>
        </w:rPr>
      </w:pPr>
      <w:bookmarkStart w:id="80" w:name="_Toc60670204"/>
      <w:proofErr w:type="gramStart"/>
      <w:r w:rsidRPr="002D207E">
        <w:rPr>
          <w:rFonts w:ascii="Times New Roman" w:hAnsi="Times New Roman" w:cs="Times New Roman"/>
          <w:color w:val="auto"/>
          <w:sz w:val="24"/>
          <w:szCs w:val="24"/>
        </w:rPr>
        <w:t>Gambar 4.</w:t>
      </w:r>
      <w:proofErr w:type="gramEnd"/>
      <w:r w:rsidRPr="002D207E">
        <w:rPr>
          <w:rFonts w:ascii="Times New Roman" w:hAnsi="Times New Roman" w:cs="Times New Roman"/>
          <w:color w:val="auto"/>
          <w:sz w:val="24"/>
          <w:szCs w:val="24"/>
        </w:rPr>
        <w:t xml:space="preserve"> </w:t>
      </w:r>
      <w:r w:rsidRPr="002D207E">
        <w:rPr>
          <w:rFonts w:ascii="Times New Roman" w:hAnsi="Times New Roman" w:cs="Times New Roman"/>
          <w:color w:val="auto"/>
          <w:sz w:val="24"/>
          <w:szCs w:val="24"/>
        </w:rPr>
        <w:fldChar w:fldCharType="begin"/>
      </w:r>
      <w:r w:rsidRPr="002D207E">
        <w:rPr>
          <w:rFonts w:ascii="Times New Roman" w:hAnsi="Times New Roman" w:cs="Times New Roman"/>
          <w:color w:val="auto"/>
          <w:sz w:val="24"/>
          <w:szCs w:val="24"/>
        </w:rPr>
        <w:instrText xml:space="preserve"> SEQ Gambar_4. \* ARABIC </w:instrText>
      </w:r>
      <w:r w:rsidRPr="002D207E">
        <w:rPr>
          <w:rFonts w:ascii="Times New Roman" w:hAnsi="Times New Roman" w:cs="Times New Roman"/>
          <w:color w:val="auto"/>
          <w:sz w:val="24"/>
          <w:szCs w:val="24"/>
        </w:rPr>
        <w:fldChar w:fldCharType="separate"/>
      </w:r>
      <w:r w:rsidRPr="002D207E">
        <w:rPr>
          <w:rFonts w:ascii="Times New Roman" w:hAnsi="Times New Roman" w:cs="Times New Roman"/>
          <w:noProof/>
          <w:color w:val="auto"/>
          <w:sz w:val="24"/>
          <w:szCs w:val="24"/>
        </w:rPr>
        <w:t>4</w:t>
      </w:r>
      <w:r w:rsidRPr="002D207E">
        <w:rPr>
          <w:rFonts w:ascii="Times New Roman" w:hAnsi="Times New Roman" w:cs="Times New Roman"/>
          <w:color w:val="auto"/>
          <w:sz w:val="24"/>
          <w:szCs w:val="24"/>
        </w:rPr>
        <w:fldChar w:fldCharType="end"/>
      </w:r>
      <w:r w:rsidRPr="002D207E">
        <w:rPr>
          <w:rFonts w:ascii="Times New Roman" w:hAnsi="Times New Roman" w:cs="Times New Roman"/>
          <w:color w:val="auto"/>
          <w:sz w:val="24"/>
          <w:szCs w:val="24"/>
        </w:rPr>
        <w:t xml:space="preserve"> Posisi Operasi</w:t>
      </w:r>
      <w:bookmarkEnd w:id="80"/>
    </w:p>
    <w:p w:rsidR="00805E5E" w:rsidRPr="002D207E" w:rsidRDefault="005225B8" w:rsidP="00A42B31">
      <w:pPr>
        <w:spacing w:line="360" w:lineRule="auto"/>
        <w:ind w:firstLine="567"/>
        <w:jc w:val="both"/>
        <w:rPr>
          <w:rFonts w:ascii="Times New Roman" w:hAnsi="Times New Roman" w:cs="Times New Roman"/>
        </w:rPr>
      </w:pPr>
      <w:proofErr w:type="gramStart"/>
      <w:r w:rsidRPr="002D207E">
        <w:rPr>
          <w:rFonts w:ascii="Times New Roman" w:hAnsi="Times New Roman" w:cs="Times New Roman"/>
        </w:rPr>
        <w:t>Pembakar dirancang untuk bekerja hanya di posisi 1, 2, 3 dan 4.</w:t>
      </w:r>
      <w:proofErr w:type="gramEnd"/>
      <w:r w:rsidR="002D7ED9" w:rsidRPr="002D207E">
        <w:rPr>
          <w:rFonts w:ascii="Times New Roman" w:hAnsi="Times New Roman" w:cs="Times New Roman"/>
        </w:rPr>
        <w:t xml:space="preserve"> </w:t>
      </w:r>
      <w:proofErr w:type="gramStart"/>
      <w:r w:rsidRPr="002D207E">
        <w:rPr>
          <w:rFonts w:ascii="Times New Roman" w:hAnsi="Times New Roman" w:cs="Times New Roman"/>
        </w:rPr>
        <w:t>Instalasi 1 lebih disukai, karena ini adalah satu-satunya yang memungkinkan melakukan operasi pemeliharaan seperti yang dijelaskan dalam manual ini.</w:t>
      </w:r>
      <w:proofErr w:type="gramEnd"/>
      <w:r w:rsidR="002D7ED9" w:rsidRPr="002D207E">
        <w:rPr>
          <w:rFonts w:ascii="Times New Roman" w:hAnsi="Times New Roman" w:cs="Times New Roman"/>
        </w:rPr>
        <w:t xml:space="preserve"> </w:t>
      </w:r>
      <w:r w:rsidRPr="002D207E">
        <w:rPr>
          <w:rFonts w:ascii="Times New Roman" w:hAnsi="Times New Roman" w:cs="Times New Roman"/>
        </w:rPr>
        <w:t>Instalasi 2, 3 dan 4 izin operasi tetapi membuat pemeliharaan</w:t>
      </w:r>
      <w:r w:rsidR="002D7ED9" w:rsidRPr="002D207E">
        <w:rPr>
          <w:rFonts w:ascii="Times New Roman" w:hAnsi="Times New Roman" w:cs="Times New Roman"/>
        </w:rPr>
        <w:t xml:space="preserve"> </w:t>
      </w:r>
      <w:r w:rsidRPr="002D207E">
        <w:rPr>
          <w:rFonts w:ascii="Times New Roman" w:hAnsi="Times New Roman" w:cs="Times New Roman"/>
        </w:rPr>
        <w:t>dan inspeksi kepala pembakaran sulit, pag. 31.</w:t>
      </w:r>
      <w:r w:rsidR="002D7ED9" w:rsidRPr="002D207E">
        <w:rPr>
          <w:rFonts w:ascii="Times New Roman" w:hAnsi="Times New Roman" w:cs="Times New Roman"/>
        </w:rPr>
        <w:t xml:space="preserve"> </w:t>
      </w:r>
      <w:r w:rsidRPr="002D207E">
        <w:rPr>
          <w:rFonts w:ascii="Times New Roman" w:hAnsi="Times New Roman" w:cs="Times New Roman"/>
        </w:rPr>
        <w:t>Po</w:t>
      </w:r>
      <w:r w:rsidR="002D7ED9" w:rsidRPr="002D207E">
        <w:rPr>
          <w:rFonts w:ascii="Times New Roman" w:hAnsi="Times New Roman" w:cs="Times New Roman"/>
        </w:rPr>
        <w:t xml:space="preserve">sisi </w:t>
      </w:r>
      <w:proofErr w:type="gramStart"/>
      <w:r w:rsidR="002D7ED9" w:rsidRPr="002D207E">
        <w:rPr>
          <w:rFonts w:ascii="Times New Roman" w:hAnsi="Times New Roman" w:cs="Times New Roman"/>
        </w:rPr>
        <w:t>lain</w:t>
      </w:r>
      <w:proofErr w:type="gramEnd"/>
      <w:r w:rsidR="002D7ED9" w:rsidRPr="002D207E">
        <w:rPr>
          <w:rFonts w:ascii="Times New Roman" w:hAnsi="Times New Roman" w:cs="Times New Roman"/>
        </w:rPr>
        <w:t xml:space="preserve"> dapat membahayakan </w:t>
      </w:r>
      <w:r w:rsidRPr="002D207E">
        <w:rPr>
          <w:rFonts w:ascii="Times New Roman" w:hAnsi="Times New Roman" w:cs="Times New Roman"/>
        </w:rPr>
        <w:t>bekerja dari alat.</w:t>
      </w:r>
      <w:r w:rsidR="002D7ED9" w:rsidRPr="002D207E">
        <w:rPr>
          <w:rFonts w:ascii="Times New Roman" w:hAnsi="Times New Roman" w:cs="Times New Roman"/>
        </w:rPr>
        <w:t xml:space="preserve"> </w:t>
      </w:r>
      <w:proofErr w:type="gramStart"/>
      <w:r w:rsidRPr="002D207E">
        <w:rPr>
          <w:rFonts w:ascii="Times New Roman" w:hAnsi="Times New Roman" w:cs="Times New Roman"/>
        </w:rPr>
        <w:t>Instalasi 5 dilarang karena alasan keamanan.</w:t>
      </w:r>
      <w:proofErr w:type="gramEnd"/>
    </w:p>
    <w:p w:rsidR="00805E5E" w:rsidRPr="002D207E" w:rsidRDefault="005225B8" w:rsidP="00A42B31">
      <w:pPr>
        <w:pStyle w:val="Heading2"/>
        <w:numPr>
          <w:ilvl w:val="1"/>
          <w:numId w:val="11"/>
        </w:numPr>
        <w:spacing w:line="360" w:lineRule="auto"/>
        <w:ind w:left="567" w:hanging="567"/>
        <w:rPr>
          <w:rFonts w:cs="Times New Roman"/>
        </w:rPr>
      </w:pPr>
      <w:bookmarkStart w:id="81" w:name="_Toc65318724"/>
      <w:r w:rsidRPr="002D207E">
        <w:rPr>
          <w:rFonts w:cs="Times New Roman"/>
        </w:rPr>
        <w:t>Potensi kecelekaan kerja</w:t>
      </w:r>
      <w:bookmarkEnd w:id="81"/>
    </w:p>
    <w:p w:rsidR="00805E5E" w:rsidRPr="002D207E" w:rsidRDefault="005225B8" w:rsidP="00A42B31">
      <w:pPr>
        <w:pStyle w:val="Heading3"/>
        <w:numPr>
          <w:ilvl w:val="2"/>
          <w:numId w:val="11"/>
        </w:numPr>
        <w:spacing w:line="360" w:lineRule="auto"/>
        <w:ind w:left="567" w:hanging="567"/>
        <w:rPr>
          <w:rFonts w:cs="Times New Roman"/>
          <w:b/>
        </w:rPr>
      </w:pPr>
      <w:bookmarkStart w:id="82" w:name="_Toc65318725"/>
      <w:r w:rsidRPr="002D207E">
        <w:rPr>
          <w:rFonts w:cs="Times New Roman"/>
          <w:b/>
        </w:rPr>
        <w:t>Kesalahan umum</w:t>
      </w:r>
      <w:bookmarkEnd w:id="82"/>
    </w:p>
    <w:p w:rsidR="00805E5E" w:rsidRPr="002D207E" w:rsidRDefault="005225B8" w:rsidP="00A42B31">
      <w:pPr>
        <w:spacing w:line="360" w:lineRule="auto"/>
        <w:ind w:firstLine="567"/>
        <w:jc w:val="both"/>
        <w:rPr>
          <w:rFonts w:ascii="Times New Roman" w:hAnsi="Times New Roman" w:cs="Times New Roman"/>
          <w:sz w:val="24"/>
          <w:szCs w:val="24"/>
        </w:rPr>
      </w:pPr>
      <w:r w:rsidRPr="002D207E">
        <w:rPr>
          <w:rFonts w:ascii="Times New Roman" w:hAnsi="Times New Roman" w:cs="Times New Roman"/>
          <w:sz w:val="24"/>
          <w:szCs w:val="24"/>
        </w:rPr>
        <w:t xml:space="preserve">Seiring berjalannya proses kerja </w:t>
      </w:r>
      <w:r w:rsidRPr="002D207E">
        <w:rPr>
          <w:rFonts w:ascii="Times New Roman" w:hAnsi="Times New Roman" w:cs="Times New Roman"/>
          <w:i/>
          <w:sz w:val="24"/>
          <w:szCs w:val="24"/>
        </w:rPr>
        <w:t>burner</w:t>
      </w:r>
      <w:r w:rsidRPr="002D207E">
        <w:rPr>
          <w:rFonts w:ascii="Times New Roman" w:hAnsi="Times New Roman" w:cs="Times New Roman"/>
          <w:sz w:val="24"/>
          <w:szCs w:val="24"/>
        </w:rPr>
        <w:t xml:space="preserve"> tidak dipungkiri pasti terdapat kesalahan – kesalahan umum yang bisa saja terjadi, antara </w:t>
      </w:r>
      <w:proofErr w:type="gramStart"/>
      <w:r w:rsidRPr="002D207E">
        <w:rPr>
          <w:rFonts w:ascii="Times New Roman" w:hAnsi="Times New Roman" w:cs="Times New Roman"/>
          <w:sz w:val="24"/>
          <w:szCs w:val="24"/>
        </w:rPr>
        <w:t>lain :</w:t>
      </w:r>
      <w:proofErr w:type="gramEnd"/>
    </w:p>
    <w:p w:rsidR="00805E5E" w:rsidRPr="002D207E" w:rsidRDefault="005225B8" w:rsidP="00A42B31">
      <w:pPr>
        <w:pStyle w:val="ListParagraph"/>
        <w:numPr>
          <w:ilvl w:val="7"/>
          <w:numId w:val="12"/>
        </w:numPr>
        <w:spacing w:line="360" w:lineRule="auto"/>
        <w:ind w:left="567" w:hanging="425"/>
        <w:jc w:val="both"/>
        <w:rPr>
          <w:rFonts w:ascii="Times New Roman" w:hAnsi="Times New Roman" w:cs="Times New Roman"/>
          <w:b/>
          <w:sz w:val="24"/>
          <w:szCs w:val="24"/>
        </w:rPr>
      </w:pPr>
      <w:r w:rsidRPr="002D207E">
        <w:rPr>
          <w:rFonts w:ascii="Times New Roman" w:hAnsi="Times New Roman" w:cs="Times New Roman"/>
          <w:b/>
          <w:sz w:val="24"/>
          <w:szCs w:val="24"/>
        </w:rPr>
        <w:t>Gagal api pada saat burner dinyalakan</w:t>
      </w:r>
    </w:p>
    <w:p w:rsidR="00805E5E" w:rsidRPr="002D207E" w:rsidRDefault="005225B8" w:rsidP="00A42B31">
      <w:pPr>
        <w:spacing w:line="360" w:lineRule="auto"/>
        <w:ind w:left="142" w:firstLine="425"/>
        <w:jc w:val="both"/>
        <w:rPr>
          <w:rFonts w:ascii="Times New Roman" w:hAnsi="Times New Roman" w:cs="Times New Roman"/>
          <w:i/>
          <w:sz w:val="24"/>
          <w:szCs w:val="24"/>
        </w:rPr>
      </w:pPr>
      <w:r w:rsidRPr="002D207E">
        <w:rPr>
          <w:rFonts w:ascii="Times New Roman" w:hAnsi="Times New Roman" w:cs="Times New Roman"/>
          <w:sz w:val="24"/>
          <w:szCs w:val="24"/>
        </w:rPr>
        <w:t xml:space="preserve">Hal ini dapat terjadi karena filter tertutup, bahan bakar tercampur air, pompa bahan bakar rusak, kerusakan pada </w:t>
      </w:r>
      <w:r w:rsidRPr="002D207E">
        <w:rPr>
          <w:rFonts w:ascii="Times New Roman" w:hAnsi="Times New Roman" w:cs="Times New Roman"/>
          <w:i/>
          <w:sz w:val="24"/>
          <w:szCs w:val="24"/>
        </w:rPr>
        <w:t>burner</w:t>
      </w:r>
      <w:r w:rsidRPr="002D207E">
        <w:rPr>
          <w:rFonts w:ascii="Times New Roman" w:hAnsi="Times New Roman" w:cs="Times New Roman"/>
          <w:sz w:val="24"/>
          <w:szCs w:val="24"/>
        </w:rPr>
        <w:t xml:space="preserve"> (pemanas), flame detector/photo cell rusak. Solusinya adalah bersihkan semua filter dan keluarkan air dari sistem, dan check sistem bahan bakar dan </w:t>
      </w:r>
      <w:r w:rsidRPr="002D207E">
        <w:rPr>
          <w:rFonts w:ascii="Times New Roman" w:hAnsi="Times New Roman" w:cs="Times New Roman"/>
          <w:i/>
          <w:sz w:val="24"/>
          <w:szCs w:val="24"/>
        </w:rPr>
        <w:t>flame</w:t>
      </w:r>
      <w:r w:rsidRPr="002D207E">
        <w:rPr>
          <w:rFonts w:ascii="Times New Roman" w:hAnsi="Times New Roman" w:cs="Times New Roman"/>
          <w:sz w:val="24"/>
          <w:szCs w:val="24"/>
        </w:rPr>
        <w:t xml:space="preserve"> </w:t>
      </w:r>
      <w:r w:rsidRPr="002D207E">
        <w:rPr>
          <w:rFonts w:ascii="Times New Roman" w:hAnsi="Times New Roman" w:cs="Times New Roman"/>
          <w:i/>
          <w:sz w:val="24"/>
          <w:szCs w:val="24"/>
        </w:rPr>
        <w:t>detector.</w:t>
      </w:r>
    </w:p>
    <w:p w:rsidR="00805E5E" w:rsidRPr="002D207E" w:rsidRDefault="005225B8" w:rsidP="00A42B31">
      <w:pPr>
        <w:pStyle w:val="ListParagraph"/>
        <w:numPr>
          <w:ilvl w:val="7"/>
          <w:numId w:val="12"/>
        </w:numPr>
        <w:spacing w:line="360" w:lineRule="auto"/>
        <w:ind w:left="567" w:hanging="425"/>
        <w:jc w:val="both"/>
        <w:rPr>
          <w:rFonts w:ascii="Times New Roman" w:hAnsi="Times New Roman" w:cs="Times New Roman"/>
          <w:b/>
          <w:sz w:val="24"/>
          <w:szCs w:val="24"/>
        </w:rPr>
      </w:pPr>
      <w:r w:rsidRPr="002D207E">
        <w:rPr>
          <w:rFonts w:ascii="Times New Roman" w:hAnsi="Times New Roman" w:cs="Times New Roman"/>
          <w:b/>
          <w:sz w:val="24"/>
          <w:szCs w:val="24"/>
        </w:rPr>
        <w:t>Tidak memperhatikan simbol yang menunjukkan operasi</w:t>
      </w:r>
    </w:p>
    <w:p w:rsidR="00805E5E" w:rsidRPr="002D207E" w:rsidRDefault="005225B8" w:rsidP="00A42B31">
      <w:pPr>
        <w:pStyle w:val="ListParagraph"/>
        <w:spacing w:line="360" w:lineRule="auto"/>
        <w:ind w:left="142" w:firstLine="425"/>
        <w:jc w:val="both"/>
        <w:rPr>
          <w:rFonts w:ascii="Times New Roman" w:hAnsi="Times New Roman" w:cs="Times New Roman"/>
          <w:sz w:val="24"/>
          <w:szCs w:val="24"/>
        </w:rPr>
      </w:pPr>
      <w:proofErr w:type="gramStart"/>
      <w:r w:rsidRPr="002D207E">
        <w:rPr>
          <w:rFonts w:ascii="Times New Roman" w:hAnsi="Times New Roman" w:cs="Times New Roman"/>
          <w:sz w:val="24"/>
          <w:szCs w:val="24"/>
        </w:rPr>
        <w:t>menyebabkan</w:t>
      </w:r>
      <w:proofErr w:type="gramEnd"/>
      <w:r w:rsidRPr="002D207E">
        <w:rPr>
          <w:rFonts w:ascii="Times New Roman" w:hAnsi="Times New Roman" w:cs="Times New Roman"/>
          <w:sz w:val="24"/>
          <w:szCs w:val="24"/>
        </w:rPr>
        <w:t xml:space="preserve"> cedera serius, kematian atau risiko kesehatan jangka panjang. </w:t>
      </w:r>
      <w:proofErr w:type="gramStart"/>
      <w:r w:rsidRPr="002D207E">
        <w:rPr>
          <w:rFonts w:ascii="Times New Roman" w:hAnsi="Times New Roman" w:cs="Times New Roman"/>
          <w:sz w:val="24"/>
          <w:szCs w:val="24"/>
        </w:rPr>
        <w:t>Serta dapat menyebabkan kerusakan pada mesin dan / atau cedera pada orang.</w:t>
      </w:r>
      <w:proofErr w:type="gramEnd"/>
    </w:p>
    <w:p w:rsidR="00805E5E" w:rsidRPr="002D207E" w:rsidRDefault="005225B8" w:rsidP="00A42B31">
      <w:pPr>
        <w:pStyle w:val="ListParagraph"/>
        <w:numPr>
          <w:ilvl w:val="7"/>
          <w:numId w:val="12"/>
        </w:numPr>
        <w:spacing w:line="360" w:lineRule="auto"/>
        <w:ind w:left="567" w:hanging="425"/>
        <w:jc w:val="both"/>
        <w:rPr>
          <w:rFonts w:ascii="Times New Roman" w:hAnsi="Times New Roman" w:cs="Times New Roman"/>
          <w:b/>
          <w:sz w:val="24"/>
          <w:szCs w:val="24"/>
        </w:rPr>
      </w:pPr>
      <w:r w:rsidRPr="002D207E">
        <w:rPr>
          <w:rFonts w:ascii="Times New Roman" w:hAnsi="Times New Roman" w:cs="Times New Roman"/>
          <w:b/>
          <w:sz w:val="24"/>
          <w:szCs w:val="24"/>
        </w:rPr>
        <w:t>Komponen hidup</w:t>
      </w:r>
    </w:p>
    <w:p w:rsidR="00805E5E" w:rsidRPr="002D207E" w:rsidRDefault="005225B8" w:rsidP="00A42B31">
      <w:pPr>
        <w:pStyle w:val="ListParagraph"/>
        <w:spacing w:line="360" w:lineRule="auto"/>
        <w:ind w:left="142" w:firstLine="425"/>
        <w:jc w:val="both"/>
        <w:rPr>
          <w:rFonts w:ascii="Times New Roman" w:hAnsi="Times New Roman" w:cs="Times New Roman"/>
          <w:sz w:val="24"/>
          <w:szCs w:val="24"/>
        </w:rPr>
      </w:pPr>
      <w:proofErr w:type="gramStart"/>
      <w:r w:rsidRPr="002D207E">
        <w:rPr>
          <w:rFonts w:ascii="Times New Roman" w:hAnsi="Times New Roman" w:cs="Times New Roman"/>
          <w:sz w:val="24"/>
          <w:szCs w:val="24"/>
        </w:rPr>
        <w:lastRenderedPageBreak/>
        <w:t>operasi</w:t>
      </w:r>
      <w:proofErr w:type="gramEnd"/>
      <w:r w:rsidRPr="002D207E">
        <w:rPr>
          <w:rFonts w:ascii="Times New Roman" w:hAnsi="Times New Roman" w:cs="Times New Roman"/>
          <w:sz w:val="24"/>
          <w:szCs w:val="24"/>
        </w:rPr>
        <w:t xml:space="preserve"> yang, jika tidak dilakukan dengan benar, menyebabkan guncangan listrik dengan konsekuensi mematikan.</w:t>
      </w:r>
    </w:p>
    <w:p w:rsidR="00805E5E" w:rsidRPr="002D207E" w:rsidRDefault="005225B8" w:rsidP="00A42B31">
      <w:pPr>
        <w:pStyle w:val="Heading3"/>
        <w:numPr>
          <w:ilvl w:val="2"/>
          <w:numId w:val="11"/>
        </w:numPr>
        <w:spacing w:line="360" w:lineRule="auto"/>
        <w:ind w:left="567" w:hanging="567"/>
        <w:rPr>
          <w:rFonts w:cs="Times New Roman"/>
          <w:b/>
        </w:rPr>
      </w:pPr>
      <w:bookmarkStart w:id="83" w:name="_Toc65318726"/>
      <w:r w:rsidRPr="002D207E">
        <w:rPr>
          <w:rFonts w:cs="Times New Roman"/>
          <w:b/>
        </w:rPr>
        <w:t>Kesalahan khusus</w:t>
      </w:r>
      <w:bookmarkEnd w:id="83"/>
    </w:p>
    <w:p w:rsidR="00805E5E" w:rsidRPr="002D207E" w:rsidRDefault="005225B8" w:rsidP="00A42B31">
      <w:pPr>
        <w:pStyle w:val="ListParagraph"/>
        <w:numPr>
          <w:ilvl w:val="0"/>
          <w:numId w:val="13"/>
        </w:numPr>
        <w:spacing w:line="360" w:lineRule="auto"/>
        <w:ind w:left="567" w:hanging="425"/>
        <w:jc w:val="both"/>
        <w:rPr>
          <w:rFonts w:ascii="Times New Roman" w:hAnsi="Times New Roman" w:cs="Times New Roman"/>
          <w:sz w:val="24"/>
          <w:szCs w:val="24"/>
        </w:rPr>
      </w:pPr>
      <w:r w:rsidRPr="002D207E">
        <w:rPr>
          <w:rFonts w:ascii="Times New Roman" w:hAnsi="Times New Roman" w:cs="Times New Roman"/>
          <w:sz w:val="24"/>
          <w:szCs w:val="24"/>
        </w:rPr>
        <w:t xml:space="preserve">Terbakar </w:t>
      </w:r>
    </w:p>
    <w:p w:rsidR="00805E5E" w:rsidRPr="002D207E" w:rsidRDefault="005225B8" w:rsidP="00A42B31">
      <w:pPr>
        <w:pStyle w:val="ListParagraph"/>
        <w:spacing w:line="360" w:lineRule="auto"/>
        <w:ind w:left="567"/>
        <w:jc w:val="both"/>
        <w:rPr>
          <w:rFonts w:ascii="Times New Roman" w:hAnsi="Times New Roman" w:cs="Times New Roman"/>
          <w:sz w:val="24"/>
          <w:szCs w:val="24"/>
        </w:rPr>
      </w:pPr>
      <w:proofErr w:type="gramStart"/>
      <w:r w:rsidRPr="002D207E">
        <w:rPr>
          <w:rFonts w:ascii="Times New Roman" w:hAnsi="Times New Roman" w:cs="Times New Roman"/>
          <w:sz w:val="24"/>
          <w:szCs w:val="24"/>
        </w:rPr>
        <w:t>risiko</w:t>
      </w:r>
      <w:proofErr w:type="gramEnd"/>
      <w:r w:rsidRPr="002D207E">
        <w:rPr>
          <w:rFonts w:ascii="Times New Roman" w:hAnsi="Times New Roman" w:cs="Times New Roman"/>
          <w:sz w:val="24"/>
          <w:szCs w:val="24"/>
        </w:rPr>
        <w:t xml:space="preserve"> luka bakar karena suhu tinggi. </w:t>
      </w:r>
      <w:proofErr w:type="gramStart"/>
      <w:r w:rsidRPr="002D207E">
        <w:rPr>
          <w:rFonts w:ascii="Times New Roman" w:hAnsi="Times New Roman" w:cs="Times New Roman"/>
          <w:sz w:val="24"/>
          <w:szCs w:val="24"/>
        </w:rPr>
        <w:t>Serta adanya bahan mudah terbakar.</w:t>
      </w:r>
      <w:proofErr w:type="gramEnd"/>
    </w:p>
    <w:p w:rsidR="00805E5E" w:rsidRPr="002D207E" w:rsidRDefault="005225B8" w:rsidP="00A42B31">
      <w:pPr>
        <w:pStyle w:val="ListParagraph"/>
        <w:numPr>
          <w:ilvl w:val="0"/>
          <w:numId w:val="13"/>
        </w:numPr>
        <w:spacing w:line="360" w:lineRule="auto"/>
        <w:ind w:left="567" w:hanging="425"/>
        <w:jc w:val="both"/>
        <w:rPr>
          <w:rFonts w:ascii="Times New Roman" w:hAnsi="Times New Roman" w:cs="Times New Roman"/>
          <w:sz w:val="24"/>
          <w:szCs w:val="24"/>
        </w:rPr>
      </w:pPr>
      <w:r w:rsidRPr="002D207E">
        <w:rPr>
          <w:rFonts w:ascii="Times New Roman" w:hAnsi="Times New Roman" w:cs="Times New Roman"/>
          <w:sz w:val="24"/>
          <w:szCs w:val="24"/>
        </w:rPr>
        <w:t xml:space="preserve">Ledakan </w:t>
      </w:r>
    </w:p>
    <w:p w:rsidR="00805E5E" w:rsidRPr="002D207E" w:rsidRDefault="005225B8" w:rsidP="00A42B31">
      <w:pPr>
        <w:pStyle w:val="ListParagraph"/>
        <w:spacing w:line="360" w:lineRule="auto"/>
        <w:ind w:left="142" w:firstLine="425"/>
        <w:jc w:val="both"/>
        <w:rPr>
          <w:rFonts w:ascii="Times New Roman" w:hAnsi="Times New Roman" w:cs="Times New Roman"/>
          <w:sz w:val="24"/>
          <w:szCs w:val="24"/>
        </w:rPr>
      </w:pPr>
      <w:proofErr w:type="gramStart"/>
      <w:r w:rsidRPr="002D207E">
        <w:rPr>
          <w:rFonts w:ascii="Times New Roman" w:hAnsi="Times New Roman" w:cs="Times New Roman"/>
          <w:sz w:val="24"/>
          <w:szCs w:val="24"/>
        </w:rPr>
        <w:t>Atmosfer eksplosif didefinisikan sebagai campuran - di bawah atmosfer kondisi - udara dan zat mudah terbakar di bentuk gas, uap, kabut atau debu di mana, setelah penyalaan terjadi, pembakaran menyebar ke seluruh campuran yang tidak terbakar.</w:t>
      </w:r>
      <w:proofErr w:type="gramEnd"/>
    </w:p>
    <w:p w:rsidR="00805E5E" w:rsidRPr="002D207E" w:rsidRDefault="005225B8" w:rsidP="00A42B31">
      <w:pPr>
        <w:pStyle w:val="Heading2"/>
        <w:numPr>
          <w:ilvl w:val="1"/>
          <w:numId w:val="11"/>
        </w:numPr>
        <w:spacing w:line="360" w:lineRule="auto"/>
        <w:ind w:left="567" w:hanging="567"/>
        <w:rPr>
          <w:rFonts w:cs="Times New Roman"/>
        </w:rPr>
      </w:pPr>
      <w:bookmarkStart w:id="84" w:name="_Toc65318727"/>
      <w:r w:rsidRPr="002D207E">
        <w:rPr>
          <w:rFonts w:cs="Times New Roman"/>
        </w:rPr>
        <w:t>Pemeliharaan</w:t>
      </w:r>
      <w:bookmarkEnd w:id="84"/>
      <w:r w:rsidRPr="002D207E">
        <w:rPr>
          <w:rFonts w:cs="Times New Roman"/>
        </w:rPr>
        <w:t xml:space="preserve"> </w:t>
      </w:r>
    </w:p>
    <w:p w:rsidR="00805E5E" w:rsidRPr="002D207E" w:rsidRDefault="005225B8" w:rsidP="00A42B31">
      <w:pPr>
        <w:pStyle w:val="Heading3"/>
        <w:numPr>
          <w:ilvl w:val="2"/>
          <w:numId w:val="11"/>
        </w:numPr>
        <w:spacing w:line="360" w:lineRule="auto"/>
        <w:ind w:left="567" w:hanging="567"/>
        <w:rPr>
          <w:rFonts w:cs="Times New Roman"/>
          <w:b/>
        </w:rPr>
      </w:pPr>
      <w:bookmarkStart w:id="85" w:name="_Toc65318728"/>
      <w:proofErr w:type="gramStart"/>
      <w:r w:rsidRPr="002D207E">
        <w:rPr>
          <w:rFonts w:cs="Times New Roman"/>
          <w:b/>
        </w:rPr>
        <w:t>keselamatan</w:t>
      </w:r>
      <w:proofErr w:type="gramEnd"/>
      <w:r w:rsidRPr="002D207E">
        <w:rPr>
          <w:rFonts w:cs="Times New Roman"/>
          <w:b/>
        </w:rPr>
        <w:t xml:space="preserve"> untuk pemeliharaan</w:t>
      </w:r>
      <w:bookmarkEnd w:id="85"/>
    </w:p>
    <w:p w:rsidR="00805E5E" w:rsidRPr="002D207E" w:rsidRDefault="005225B8" w:rsidP="00A42B31">
      <w:pPr>
        <w:spacing w:line="360" w:lineRule="auto"/>
        <w:ind w:firstLine="567"/>
        <w:jc w:val="both"/>
        <w:rPr>
          <w:rFonts w:ascii="Times New Roman" w:hAnsi="Times New Roman" w:cs="Times New Roman"/>
          <w:sz w:val="24"/>
          <w:szCs w:val="24"/>
        </w:rPr>
      </w:pPr>
      <w:proofErr w:type="gramStart"/>
      <w:r w:rsidRPr="002D207E">
        <w:rPr>
          <w:rFonts w:ascii="Times New Roman" w:hAnsi="Times New Roman" w:cs="Times New Roman"/>
          <w:sz w:val="24"/>
          <w:szCs w:val="24"/>
        </w:rPr>
        <w:t>Pemeliharaan berkala sangat penting untuk operasi yang baik, keselamatan, hasil, dan durasi pembakar.</w:t>
      </w:r>
      <w:proofErr w:type="gramEnd"/>
      <w:r w:rsidRPr="002D207E">
        <w:rPr>
          <w:rFonts w:ascii="Times New Roman" w:hAnsi="Times New Roman" w:cs="Times New Roman"/>
          <w:sz w:val="24"/>
          <w:szCs w:val="24"/>
        </w:rPr>
        <w:t xml:space="preserve"> </w:t>
      </w:r>
      <w:proofErr w:type="gramStart"/>
      <w:r w:rsidRPr="002D207E">
        <w:rPr>
          <w:rFonts w:ascii="Times New Roman" w:hAnsi="Times New Roman" w:cs="Times New Roman"/>
          <w:sz w:val="24"/>
          <w:szCs w:val="24"/>
        </w:rPr>
        <w:t>Hal ini memungkinkan Anda untuk mengurangi konsumsi dan mencemari emisi dan untuk menjaga produk dalam keadaan yang dapat diandalkan dari waktu ke waktu.</w:t>
      </w:r>
      <w:proofErr w:type="gramEnd"/>
      <w:r w:rsidRPr="002D207E">
        <w:rPr>
          <w:rFonts w:ascii="Times New Roman" w:hAnsi="Times New Roman" w:cs="Times New Roman"/>
          <w:sz w:val="24"/>
          <w:szCs w:val="24"/>
        </w:rPr>
        <w:t xml:space="preserve"> </w:t>
      </w:r>
      <w:r w:rsidRPr="002D207E">
        <w:rPr>
          <w:rFonts w:ascii="Times New Roman" w:hAnsi="Times New Roman" w:cs="Times New Roman"/>
          <w:sz w:val="24"/>
          <w:szCs w:val="24"/>
        </w:rPr>
        <w:fldChar w:fldCharType="begin" w:fldLock="1"/>
      </w:r>
      <w:r w:rsidRPr="002D207E">
        <w:rPr>
          <w:rFonts w:ascii="Times New Roman" w:hAnsi="Times New Roman" w:cs="Times New Roman"/>
          <w:sz w:val="24"/>
          <w:szCs w:val="24"/>
        </w:rPr>
        <w:instrText>ADDIN CSL_CITATION {"citationItems":[{"id":"ITEM-1","itemData":{"author":[{"dropping-particle":"","family":"PT INDIRA DWI","given":"MITRA","non-dropping-particle":"","parse-names":false,"suffix":""}],"id":"ITEM-1","issued":{"date-parts":[["2013"]]},"page":"2916456","title":"Gas oil/ Kerosene burners","type":"chapter"},"uris":["http://www.mendeley.com/documents/?uuid=ce9ebaf7-d50a-4994-a09e-79e1ee4215c3"]}],"mendeley":{"formattedCitation":"(PT INDIRA DWI 2013)","plainTextFormattedCitation":"(PT INDIRA DWI 2013)"},"properties":{"noteIndex":0},"schema":"https://github.com/citation-style-language/schema/raw/master/csl-citation.json"}</w:instrText>
      </w:r>
      <w:r w:rsidRPr="002D207E">
        <w:rPr>
          <w:rFonts w:ascii="Times New Roman" w:hAnsi="Times New Roman" w:cs="Times New Roman"/>
          <w:sz w:val="24"/>
          <w:szCs w:val="24"/>
        </w:rPr>
        <w:fldChar w:fldCharType="separate"/>
      </w:r>
      <w:r w:rsidRPr="002D207E">
        <w:rPr>
          <w:rFonts w:ascii="Times New Roman" w:hAnsi="Times New Roman" w:cs="Times New Roman"/>
          <w:sz w:val="24"/>
          <w:szCs w:val="24"/>
        </w:rPr>
        <w:t>(PT INDIRA DWI 2013)</w:t>
      </w:r>
      <w:r w:rsidRPr="002D207E">
        <w:rPr>
          <w:rFonts w:ascii="Times New Roman" w:hAnsi="Times New Roman" w:cs="Times New Roman"/>
          <w:sz w:val="24"/>
          <w:szCs w:val="24"/>
        </w:rPr>
        <w:fldChar w:fldCharType="end"/>
      </w:r>
    </w:p>
    <w:p w:rsidR="00805E5E" w:rsidRPr="002D207E" w:rsidRDefault="005225B8" w:rsidP="00A42B31">
      <w:pPr>
        <w:spacing w:line="360" w:lineRule="auto"/>
        <w:ind w:firstLine="567"/>
        <w:jc w:val="both"/>
        <w:rPr>
          <w:rFonts w:ascii="Times New Roman" w:hAnsi="Times New Roman" w:cs="Times New Roman"/>
          <w:sz w:val="24"/>
          <w:szCs w:val="24"/>
        </w:rPr>
      </w:pPr>
      <w:proofErr w:type="gramStart"/>
      <w:r w:rsidRPr="002D207E">
        <w:rPr>
          <w:rFonts w:ascii="Times New Roman" w:hAnsi="Times New Roman" w:cs="Times New Roman"/>
          <w:sz w:val="24"/>
          <w:szCs w:val="24"/>
        </w:rPr>
        <w:t>Intervensi pemeliharaan dan kalibrasi pembakar hanya harus dilakukan dengan memenuhi syarat, personel resmi, sesuai dengan isi manual ini dan sesuai dengan standar dan peraturan undang-undang saat ini.</w:t>
      </w:r>
      <w:proofErr w:type="gramEnd"/>
    </w:p>
    <w:p w:rsidR="00805E5E" w:rsidRPr="002D207E" w:rsidRDefault="005225B8" w:rsidP="00A42B31">
      <w:pPr>
        <w:spacing w:line="360" w:lineRule="auto"/>
        <w:jc w:val="both"/>
        <w:rPr>
          <w:rFonts w:ascii="Times New Roman" w:hAnsi="Times New Roman" w:cs="Times New Roman"/>
          <w:sz w:val="24"/>
          <w:szCs w:val="24"/>
        </w:rPr>
      </w:pPr>
      <w:r w:rsidRPr="002D207E">
        <w:rPr>
          <w:rFonts w:ascii="Times New Roman" w:hAnsi="Times New Roman" w:cs="Times New Roman"/>
          <w:sz w:val="24"/>
          <w:szCs w:val="24"/>
        </w:rPr>
        <w:t>Sebelum melakukan operasi pemeliharaan, pembersihan, atau pengecekan:</w:t>
      </w:r>
    </w:p>
    <w:p w:rsidR="00805E5E" w:rsidRPr="002D207E" w:rsidRDefault="005225B8" w:rsidP="00A42B31">
      <w:pPr>
        <w:pStyle w:val="ListParagraph"/>
        <w:numPr>
          <w:ilvl w:val="0"/>
          <w:numId w:val="14"/>
        </w:numPr>
        <w:spacing w:line="360" w:lineRule="auto"/>
        <w:jc w:val="both"/>
        <w:rPr>
          <w:rFonts w:ascii="Times New Roman" w:hAnsi="Times New Roman" w:cs="Times New Roman"/>
          <w:sz w:val="24"/>
          <w:szCs w:val="24"/>
        </w:rPr>
      </w:pPr>
      <w:r w:rsidRPr="002D207E">
        <w:rPr>
          <w:rFonts w:ascii="Times New Roman" w:hAnsi="Times New Roman" w:cs="Times New Roman"/>
          <w:sz w:val="24"/>
          <w:szCs w:val="24"/>
        </w:rPr>
        <w:t>Putuskan sambungan pasokan listrik dari pembakar melalui sakelar sistem utama.</w:t>
      </w:r>
    </w:p>
    <w:p w:rsidR="00805E5E" w:rsidRPr="002D207E" w:rsidRDefault="005225B8" w:rsidP="00A42B31">
      <w:pPr>
        <w:pStyle w:val="ListParagraph"/>
        <w:numPr>
          <w:ilvl w:val="0"/>
          <w:numId w:val="14"/>
        </w:numPr>
        <w:spacing w:line="360" w:lineRule="auto"/>
        <w:jc w:val="both"/>
        <w:rPr>
          <w:rFonts w:ascii="Times New Roman" w:hAnsi="Times New Roman" w:cs="Times New Roman"/>
          <w:sz w:val="24"/>
          <w:szCs w:val="24"/>
        </w:rPr>
      </w:pPr>
      <w:r w:rsidRPr="002D207E">
        <w:rPr>
          <w:rFonts w:ascii="Times New Roman" w:hAnsi="Times New Roman" w:cs="Times New Roman"/>
          <w:sz w:val="24"/>
          <w:szCs w:val="24"/>
        </w:rPr>
        <w:t>Tutup keran pencegatan bahan bakar.</w:t>
      </w:r>
    </w:p>
    <w:p w:rsidR="00805E5E" w:rsidRDefault="005225B8" w:rsidP="00A42B31">
      <w:pPr>
        <w:pStyle w:val="ListParagraph"/>
        <w:numPr>
          <w:ilvl w:val="0"/>
          <w:numId w:val="14"/>
        </w:numPr>
        <w:spacing w:line="360" w:lineRule="auto"/>
        <w:jc w:val="both"/>
        <w:rPr>
          <w:rFonts w:ascii="Times New Roman" w:hAnsi="Times New Roman" w:cs="Times New Roman"/>
          <w:sz w:val="24"/>
          <w:szCs w:val="24"/>
        </w:rPr>
      </w:pPr>
      <w:r w:rsidRPr="002D207E">
        <w:rPr>
          <w:rFonts w:ascii="Times New Roman" w:hAnsi="Times New Roman" w:cs="Times New Roman"/>
          <w:sz w:val="24"/>
          <w:szCs w:val="24"/>
        </w:rPr>
        <w:t>Tunggu komponen yang bersentuhan dengan panas sumber untuk mendinginkan sepenuhnya</w:t>
      </w:r>
    </w:p>
    <w:p w:rsidR="00A42B31" w:rsidRPr="002D207E" w:rsidRDefault="00A42B31" w:rsidP="00A42B31">
      <w:pPr>
        <w:pStyle w:val="ListParagraph"/>
        <w:spacing w:line="360" w:lineRule="auto"/>
        <w:jc w:val="both"/>
        <w:rPr>
          <w:rFonts w:ascii="Times New Roman" w:hAnsi="Times New Roman" w:cs="Times New Roman"/>
          <w:sz w:val="24"/>
          <w:szCs w:val="24"/>
        </w:rPr>
      </w:pPr>
    </w:p>
    <w:p w:rsidR="00805E5E" w:rsidRPr="002D207E" w:rsidRDefault="005225B8" w:rsidP="00A42B31">
      <w:pPr>
        <w:pStyle w:val="Heading3"/>
        <w:numPr>
          <w:ilvl w:val="2"/>
          <w:numId w:val="11"/>
        </w:numPr>
        <w:spacing w:line="360" w:lineRule="auto"/>
        <w:ind w:left="567" w:hanging="567"/>
        <w:rPr>
          <w:rFonts w:cs="Times New Roman"/>
          <w:b/>
        </w:rPr>
      </w:pPr>
      <w:bookmarkStart w:id="86" w:name="_Toc65318729"/>
      <w:r w:rsidRPr="002D207E">
        <w:rPr>
          <w:rFonts w:cs="Times New Roman"/>
          <w:b/>
        </w:rPr>
        <w:lastRenderedPageBreak/>
        <w:t>Program pemeliharaan</w:t>
      </w:r>
      <w:bookmarkEnd w:id="86"/>
    </w:p>
    <w:p w:rsidR="00805E5E" w:rsidRPr="002D207E" w:rsidRDefault="005225B8" w:rsidP="00A42B31">
      <w:pPr>
        <w:pStyle w:val="ListParagraph"/>
        <w:numPr>
          <w:ilvl w:val="0"/>
          <w:numId w:val="15"/>
        </w:numPr>
        <w:spacing w:line="360" w:lineRule="auto"/>
        <w:ind w:left="709" w:hanging="425"/>
        <w:jc w:val="both"/>
        <w:rPr>
          <w:rFonts w:ascii="Times New Roman" w:hAnsi="Times New Roman" w:cs="Times New Roman"/>
          <w:b/>
          <w:sz w:val="24"/>
          <w:szCs w:val="24"/>
        </w:rPr>
      </w:pPr>
      <w:r w:rsidRPr="002D207E">
        <w:rPr>
          <w:rFonts w:ascii="Times New Roman" w:hAnsi="Times New Roman" w:cs="Times New Roman"/>
          <w:b/>
          <w:sz w:val="24"/>
          <w:szCs w:val="24"/>
        </w:rPr>
        <w:t>Frekuensi pemeliharaan</w:t>
      </w:r>
    </w:p>
    <w:p w:rsidR="00805E5E" w:rsidRPr="002D207E" w:rsidRDefault="005225B8" w:rsidP="00A42B31">
      <w:pPr>
        <w:pStyle w:val="ListParagraph"/>
        <w:spacing w:line="360" w:lineRule="auto"/>
        <w:ind w:left="709" w:hanging="425"/>
        <w:jc w:val="both"/>
        <w:rPr>
          <w:rFonts w:ascii="Times New Roman" w:hAnsi="Times New Roman" w:cs="Times New Roman"/>
          <w:sz w:val="24"/>
          <w:szCs w:val="24"/>
        </w:rPr>
      </w:pPr>
      <w:proofErr w:type="gramStart"/>
      <w:r w:rsidRPr="002D207E">
        <w:rPr>
          <w:rFonts w:ascii="Times New Roman" w:hAnsi="Times New Roman" w:cs="Times New Roman"/>
          <w:sz w:val="24"/>
          <w:szCs w:val="24"/>
        </w:rPr>
        <w:t>Sistem pembakaran gas harus diperiksa di setidaknya setahun sekali oleh perwakilan pabrikan atau teknisi khusus lainnya.</w:t>
      </w:r>
      <w:proofErr w:type="gramEnd"/>
    </w:p>
    <w:p w:rsidR="00805E5E" w:rsidRPr="002D207E" w:rsidRDefault="005225B8" w:rsidP="00A42B31">
      <w:pPr>
        <w:pStyle w:val="ListParagraph"/>
        <w:numPr>
          <w:ilvl w:val="0"/>
          <w:numId w:val="15"/>
        </w:numPr>
        <w:spacing w:line="360" w:lineRule="auto"/>
        <w:ind w:left="709" w:hanging="425"/>
        <w:jc w:val="both"/>
        <w:rPr>
          <w:rFonts w:ascii="Times New Roman" w:hAnsi="Times New Roman" w:cs="Times New Roman"/>
          <w:b/>
          <w:sz w:val="24"/>
          <w:szCs w:val="24"/>
        </w:rPr>
      </w:pPr>
      <w:r w:rsidRPr="002D207E">
        <w:rPr>
          <w:rFonts w:ascii="Times New Roman" w:hAnsi="Times New Roman" w:cs="Times New Roman"/>
          <w:b/>
          <w:sz w:val="24"/>
          <w:szCs w:val="24"/>
        </w:rPr>
        <w:t>Memeriksa dan membersihkan</w:t>
      </w:r>
    </w:p>
    <w:p w:rsidR="00805E5E" w:rsidRPr="002D207E" w:rsidRDefault="005225B8" w:rsidP="00A42B31">
      <w:pPr>
        <w:pStyle w:val="ListParagraph"/>
        <w:spacing w:line="360" w:lineRule="auto"/>
        <w:ind w:left="709" w:hanging="425"/>
        <w:jc w:val="both"/>
        <w:rPr>
          <w:rFonts w:ascii="Times New Roman" w:hAnsi="Times New Roman" w:cs="Times New Roman"/>
          <w:sz w:val="24"/>
          <w:szCs w:val="24"/>
        </w:rPr>
      </w:pPr>
      <w:proofErr w:type="gramStart"/>
      <w:r w:rsidRPr="002D207E">
        <w:rPr>
          <w:rFonts w:ascii="Times New Roman" w:hAnsi="Times New Roman" w:cs="Times New Roman"/>
          <w:sz w:val="24"/>
          <w:szCs w:val="24"/>
        </w:rPr>
        <w:t>Operator harus menggunakan peralatan yang diperlukan selama pemeliharaan.</w:t>
      </w:r>
      <w:proofErr w:type="gramEnd"/>
    </w:p>
    <w:p w:rsidR="00805E5E" w:rsidRPr="002D207E" w:rsidRDefault="005225B8" w:rsidP="00A42B31">
      <w:pPr>
        <w:pStyle w:val="ListParagraph"/>
        <w:numPr>
          <w:ilvl w:val="0"/>
          <w:numId w:val="16"/>
        </w:numPr>
        <w:spacing w:line="360" w:lineRule="auto"/>
        <w:ind w:left="993" w:hanging="284"/>
        <w:jc w:val="both"/>
        <w:rPr>
          <w:rFonts w:ascii="Times New Roman" w:hAnsi="Times New Roman" w:cs="Times New Roman"/>
          <w:sz w:val="24"/>
          <w:szCs w:val="24"/>
        </w:rPr>
      </w:pPr>
      <w:r w:rsidRPr="002D207E">
        <w:rPr>
          <w:rFonts w:ascii="Times New Roman" w:hAnsi="Times New Roman" w:cs="Times New Roman"/>
          <w:sz w:val="24"/>
          <w:szCs w:val="24"/>
        </w:rPr>
        <w:t>Pembakaran</w:t>
      </w:r>
    </w:p>
    <w:p w:rsidR="00805E5E" w:rsidRPr="002D207E" w:rsidRDefault="005225B8" w:rsidP="00A42B31">
      <w:pPr>
        <w:pStyle w:val="ListParagraph"/>
        <w:spacing w:line="360" w:lineRule="auto"/>
        <w:ind w:firstLine="273"/>
        <w:jc w:val="both"/>
        <w:rPr>
          <w:rFonts w:ascii="Times New Roman" w:hAnsi="Times New Roman" w:cs="Times New Roman"/>
          <w:sz w:val="24"/>
          <w:szCs w:val="24"/>
        </w:rPr>
      </w:pPr>
      <w:r w:rsidRPr="002D207E">
        <w:rPr>
          <w:rFonts w:ascii="Times New Roman" w:hAnsi="Times New Roman" w:cs="Times New Roman"/>
          <w:sz w:val="24"/>
          <w:szCs w:val="24"/>
        </w:rPr>
        <w:t xml:space="preserve">Kalibrasi optimal pembakar memerlukan analisis gas flue. </w:t>
      </w:r>
      <w:proofErr w:type="gramStart"/>
      <w:r w:rsidRPr="002D207E">
        <w:rPr>
          <w:rFonts w:ascii="Times New Roman" w:hAnsi="Times New Roman" w:cs="Times New Roman"/>
          <w:sz w:val="24"/>
          <w:szCs w:val="24"/>
        </w:rPr>
        <w:t>Perbedaan signifikan sehubungan dengan pengukuran menunjukkan titik-titik di mana perawatan lebih harus dilakukan selama pemeliharaan.</w:t>
      </w:r>
      <w:proofErr w:type="gramEnd"/>
    </w:p>
    <w:p w:rsidR="00805E5E" w:rsidRPr="002D207E" w:rsidRDefault="005225B8" w:rsidP="00A42B31">
      <w:pPr>
        <w:pStyle w:val="ListParagraph"/>
        <w:numPr>
          <w:ilvl w:val="0"/>
          <w:numId w:val="16"/>
        </w:numPr>
        <w:spacing w:line="360" w:lineRule="auto"/>
        <w:ind w:left="993" w:hanging="284"/>
        <w:jc w:val="both"/>
        <w:rPr>
          <w:rFonts w:ascii="Times New Roman" w:hAnsi="Times New Roman" w:cs="Times New Roman"/>
          <w:sz w:val="24"/>
          <w:szCs w:val="24"/>
        </w:rPr>
      </w:pPr>
      <w:r w:rsidRPr="002D207E">
        <w:rPr>
          <w:rFonts w:ascii="Times New Roman" w:hAnsi="Times New Roman" w:cs="Times New Roman"/>
          <w:sz w:val="24"/>
          <w:szCs w:val="24"/>
        </w:rPr>
        <w:t xml:space="preserve">Pompa </w:t>
      </w:r>
    </w:p>
    <w:p w:rsidR="00805E5E" w:rsidRPr="002D207E" w:rsidRDefault="005225B8" w:rsidP="00A42B31">
      <w:pPr>
        <w:spacing w:line="360" w:lineRule="auto"/>
        <w:ind w:left="720" w:firstLine="273"/>
        <w:jc w:val="both"/>
        <w:rPr>
          <w:rFonts w:ascii="Times New Roman" w:hAnsi="Times New Roman" w:cs="Times New Roman"/>
          <w:sz w:val="24"/>
          <w:szCs w:val="24"/>
        </w:rPr>
      </w:pPr>
      <w:proofErr w:type="gramStart"/>
      <w:r w:rsidRPr="002D207E">
        <w:rPr>
          <w:rFonts w:ascii="Times New Roman" w:hAnsi="Times New Roman" w:cs="Times New Roman"/>
          <w:sz w:val="24"/>
          <w:szCs w:val="24"/>
        </w:rPr>
        <w:t>Tekanan pengiriman harus stabil.</w:t>
      </w:r>
      <w:proofErr w:type="gramEnd"/>
      <w:r w:rsidRPr="002D207E">
        <w:rPr>
          <w:rFonts w:ascii="Times New Roman" w:hAnsi="Times New Roman" w:cs="Times New Roman"/>
          <w:sz w:val="24"/>
          <w:szCs w:val="24"/>
        </w:rPr>
        <w:t xml:space="preserve"> Depresi harus kurang dari 0</w:t>
      </w:r>
      <w:proofErr w:type="gramStart"/>
      <w:r w:rsidRPr="002D207E">
        <w:rPr>
          <w:rFonts w:ascii="Times New Roman" w:hAnsi="Times New Roman" w:cs="Times New Roman"/>
          <w:sz w:val="24"/>
          <w:szCs w:val="24"/>
        </w:rPr>
        <w:t>,4</w:t>
      </w:r>
      <w:proofErr w:type="gramEnd"/>
      <w:r w:rsidRPr="002D207E">
        <w:rPr>
          <w:rFonts w:ascii="Times New Roman" w:hAnsi="Times New Roman" w:cs="Times New Roman"/>
          <w:sz w:val="24"/>
          <w:szCs w:val="24"/>
        </w:rPr>
        <w:t xml:space="preserve"> bar. </w:t>
      </w:r>
      <w:proofErr w:type="gramStart"/>
      <w:r w:rsidRPr="002D207E">
        <w:rPr>
          <w:rFonts w:ascii="Times New Roman" w:hAnsi="Times New Roman" w:cs="Times New Roman"/>
          <w:sz w:val="24"/>
          <w:szCs w:val="24"/>
        </w:rPr>
        <w:t>Kebisingan yang tidak biasa tidak boleh terlihat selama operasi pompa.</w:t>
      </w:r>
      <w:proofErr w:type="gramEnd"/>
      <w:r w:rsidRPr="002D207E">
        <w:rPr>
          <w:rFonts w:ascii="Times New Roman" w:hAnsi="Times New Roman" w:cs="Times New Roman"/>
          <w:sz w:val="24"/>
          <w:szCs w:val="24"/>
        </w:rPr>
        <w:t xml:space="preserve"> </w:t>
      </w:r>
      <w:proofErr w:type="gramStart"/>
      <w:r w:rsidRPr="002D207E">
        <w:rPr>
          <w:rFonts w:ascii="Times New Roman" w:hAnsi="Times New Roman" w:cs="Times New Roman"/>
          <w:sz w:val="24"/>
          <w:szCs w:val="24"/>
        </w:rPr>
        <w:t>Jika tekanan ditemukan tidak stabil atau jika pompa berjalan dengan noisily, selang fleksibel harus terlepas dari filter saluran dan bahan bakar harus dihisap dari tangki yang terletak di dekat pembakar.</w:t>
      </w:r>
      <w:proofErr w:type="gramEnd"/>
      <w:r w:rsidRPr="002D207E">
        <w:rPr>
          <w:rFonts w:ascii="Times New Roman" w:hAnsi="Times New Roman" w:cs="Times New Roman"/>
          <w:sz w:val="24"/>
          <w:szCs w:val="24"/>
        </w:rPr>
        <w:t xml:space="preserve"> </w:t>
      </w:r>
      <w:proofErr w:type="gramStart"/>
      <w:r w:rsidRPr="002D207E">
        <w:rPr>
          <w:rFonts w:ascii="Times New Roman" w:hAnsi="Times New Roman" w:cs="Times New Roman"/>
          <w:sz w:val="24"/>
          <w:szCs w:val="24"/>
        </w:rPr>
        <w:t>Ukuran ini memungkinkan penyebab anomali ditelusuri ke perpipaan isap atau pompa.</w:t>
      </w:r>
      <w:proofErr w:type="gramEnd"/>
      <w:r w:rsidRPr="002D207E">
        <w:rPr>
          <w:rFonts w:ascii="Times New Roman" w:hAnsi="Times New Roman" w:cs="Times New Roman"/>
          <w:sz w:val="24"/>
          <w:szCs w:val="24"/>
        </w:rPr>
        <w:t xml:space="preserve"> </w:t>
      </w:r>
      <w:proofErr w:type="gramStart"/>
      <w:r w:rsidRPr="002D207E">
        <w:rPr>
          <w:rFonts w:ascii="Times New Roman" w:hAnsi="Times New Roman" w:cs="Times New Roman"/>
          <w:sz w:val="24"/>
          <w:szCs w:val="24"/>
        </w:rPr>
        <w:t>Jika pompa ditemukan bertanggung jawab, periksa untuk memastikan bahwa filternya tidak kotor.</w:t>
      </w:r>
      <w:proofErr w:type="gramEnd"/>
      <w:r w:rsidRPr="002D207E">
        <w:rPr>
          <w:rFonts w:ascii="Times New Roman" w:hAnsi="Times New Roman" w:cs="Times New Roman"/>
          <w:sz w:val="24"/>
          <w:szCs w:val="24"/>
        </w:rPr>
        <w:t xml:space="preserve"> Meter vakum dipasang di hulu dari filter dan akibatnya tidak </w:t>
      </w:r>
      <w:proofErr w:type="gramStart"/>
      <w:r w:rsidRPr="002D207E">
        <w:rPr>
          <w:rFonts w:ascii="Times New Roman" w:hAnsi="Times New Roman" w:cs="Times New Roman"/>
          <w:sz w:val="24"/>
          <w:szCs w:val="24"/>
        </w:rPr>
        <w:t>akan</w:t>
      </w:r>
      <w:proofErr w:type="gramEnd"/>
      <w:r w:rsidRPr="002D207E">
        <w:rPr>
          <w:rFonts w:ascii="Times New Roman" w:hAnsi="Times New Roman" w:cs="Times New Roman"/>
          <w:sz w:val="24"/>
          <w:szCs w:val="24"/>
        </w:rPr>
        <w:t xml:space="preserve"> menunjukkan apakah filter tersebut tersumbat atau tidak. </w:t>
      </w:r>
      <w:proofErr w:type="gramStart"/>
      <w:r w:rsidRPr="002D207E">
        <w:rPr>
          <w:rFonts w:ascii="Times New Roman" w:hAnsi="Times New Roman" w:cs="Times New Roman"/>
          <w:sz w:val="24"/>
          <w:szCs w:val="24"/>
        </w:rPr>
        <w:t>Sebaliknya, jika masalahnya terletak pada garis hisap, periksa untuk membuat yakin bahwa filter bersih dan udara tidak memasuki perpipaan.</w:t>
      </w:r>
      <w:proofErr w:type="gramEnd"/>
    </w:p>
    <w:p w:rsidR="00805E5E" w:rsidRPr="002D207E" w:rsidRDefault="005225B8" w:rsidP="00A42B31">
      <w:pPr>
        <w:pStyle w:val="ListParagraph"/>
        <w:numPr>
          <w:ilvl w:val="0"/>
          <w:numId w:val="16"/>
        </w:numPr>
        <w:spacing w:line="360" w:lineRule="auto"/>
        <w:ind w:left="993" w:hanging="284"/>
        <w:jc w:val="both"/>
        <w:rPr>
          <w:rFonts w:ascii="Times New Roman" w:hAnsi="Times New Roman" w:cs="Times New Roman"/>
          <w:sz w:val="24"/>
          <w:szCs w:val="24"/>
        </w:rPr>
      </w:pPr>
      <w:r w:rsidRPr="002D207E">
        <w:rPr>
          <w:rFonts w:ascii="Times New Roman" w:hAnsi="Times New Roman" w:cs="Times New Roman"/>
          <w:sz w:val="24"/>
          <w:szCs w:val="24"/>
        </w:rPr>
        <w:t xml:space="preserve">Filter </w:t>
      </w:r>
    </w:p>
    <w:p w:rsidR="00805E5E" w:rsidRPr="002D207E" w:rsidRDefault="005225B8" w:rsidP="00A42B31">
      <w:pPr>
        <w:spacing w:line="360" w:lineRule="auto"/>
        <w:ind w:left="993"/>
        <w:jc w:val="both"/>
        <w:rPr>
          <w:rFonts w:ascii="Times New Roman" w:hAnsi="Times New Roman" w:cs="Times New Roman"/>
          <w:sz w:val="24"/>
          <w:szCs w:val="24"/>
        </w:rPr>
      </w:pPr>
      <w:r w:rsidRPr="002D207E">
        <w:rPr>
          <w:rFonts w:ascii="Times New Roman" w:hAnsi="Times New Roman" w:cs="Times New Roman"/>
          <w:sz w:val="24"/>
          <w:szCs w:val="24"/>
        </w:rPr>
        <w:t>Centang kotak filter berikut ini:</w:t>
      </w:r>
    </w:p>
    <w:p w:rsidR="0060674A" w:rsidRPr="002D207E" w:rsidRDefault="005225B8" w:rsidP="00A42B31">
      <w:pPr>
        <w:spacing w:line="360" w:lineRule="auto"/>
        <w:ind w:left="1276" w:hanging="283"/>
        <w:jc w:val="both"/>
        <w:rPr>
          <w:rFonts w:ascii="Times New Roman" w:hAnsi="Times New Roman" w:cs="Times New Roman"/>
          <w:sz w:val="24"/>
          <w:szCs w:val="24"/>
        </w:rPr>
      </w:pPr>
      <w:r w:rsidRPr="002D207E">
        <w:rPr>
          <w:rFonts w:ascii="Times New Roman" w:hAnsi="Times New Roman" w:cs="Times New Roman"/>
          <w:sz w:val="24"/>
          <w:szCs w:val="24"/>
        </w:rPr>
        <w:t xml:space="preserve">• </w:t>
      </w:r>
      <w:proofErr w:type="gramStart"/>
      <w:r w:rsidRPr="002D207E">
        <w:rPr>
          <w:rFonts w:ascii="Times New Roman" w:hAnsi="Times New Roman" w:cs="Times New Roman"/>
          <w:sz w:val="24"/>
          <w:szCs w:val="24"/>
        </w:rPr>
        <w:t>pada</w:t>
      </w:r>
      <w:proofErr w:type="gramEnd"/>
      <w:r w:rsidRPr="002D207E">
        <w:rPr>
          <w:rFonts w:ascii="Times New Roman" w:hAnsi="Times New Roman" w:cs="Times New Roman"/>
          <w:sz w:val="24"/>
          <w:szCs w:val="24"/>
        </w:rPr>
        <w:t xml:space="preserve"> saluran 1) </w:t>
      </w:r>
    </w:p>
    <w:p w:rsidR="0060674A" w:rsidRPr="002D207E" w:rsidRDefault="005225B8" w:rsidP="00A42B31">
      <w:pPr>
        <w:spacing w:line="360" w:lineRule="auto"/>
        <w:ind w:left="1276" w:hanging="283"/>
        <w:jc w:val="both"/>
        <w:rPr>
          <w:rFonts w:ascii="Times New Roman" w:hAnsi="Times New Roman" w:cs="Times New Roman"/>
          <w:sz w:val="24"/>
          <w:szCs w:val="24"/>
        </w:rPr>
      </w:pPr>
      <w:r w:rsidRPr="002D207E">
        <w:rPr>
          <w:rFonts w:ascii="Times New Roman" w:hAnsi="Times New Roman" w:cs="Times New Roman"/>
          <w:sz w:val="24"/>
          <w:szCs w:val="24"/>
        </w:rPr>
        <w:t xml:space="preserve">• </w:t>
      </w:r>
      <w:proofErr w:type="gramStart"/>
      <w:r w:rsidRPr="002D207E">
        <w:rPr>
          <w:rFonts w:ascii="Times New Roman" w:hAnsi="Times New Roman" w:cs="Times New Roman"/>
          <w:sz w:val="24"/>
          <w:szCs w:val="24"/>
        </w:rPr>
        <w:t>di</w:t>
      </w:r>
      <w:proofErr w:type="gramEnd"/>
      <w:r w:rsidRPr="002D207E">
        <w:rPr>
          <w:rFonts w:ascii="Times New Roman" w:hAnsi="Times New Roman" w:cs="Times New Roman"/>
          <w:sz w:val="24"/>
          <w:szCs w:val="24"/>
        </w:rPr>
        <w:t xml:space="preserve"> pompa 2) </w:t>
      </w:r>
    </w:p>
    <w:p w:rsidR="00805E5E" w:rsidRPr="002D207E" w:rsidRDefault="005225B8" w:rsidP="00A42B31">
      <w:pPr>
        <w:spacing w:line="360" w:lineRule="auto"/>
        <w:ind w:left="1276" w:hanging="283"/>
        <w:jc w:val="both"/>
        <w:rPr>
          <w:rFonts w:ascii="Times New Roman" w:hAnsi="Times New Roman" w:cs="Times New Roman"/>
          <w:sz w:val="24"/>
          <w:szCs w:val="24"/>
        </w:rPr>
      </w:pPr>
      <w:r w:rsidRPr="002D207E">
        <w:rPr>
          <w:rFonts w:ascii="Times New Roman" w:hAnsi="Times New Roman" w:cs="Times New Roman"/>
          <w:sz w:val="24"/>
          <w:szCs w:val="24"/>
        </w:rPr>
        <w:lastRenderedPageBreak/>
        <w:t xml:space="preserve">• </w:t>
      </w:r>
      <w:proofErr w:type="gramStart"/>
      <w:r w:rsidRPr="002D207E">
        <w:rPr>
          <w:rFonts w:ascii="Times New Roman" w:hAnsi="Times New Roman" w:cs="Times New Roman"/>
          <w:sz w:val="24"/>
          <w:szCs w:val="24"/>
        </w:rPr>
        <w:t>pada</w:t>
      </w:r>
      <w:proofErr w:type="gramEnd"/>
      <w:r w:rsidRPr="002D207E">
        <w:rPr>
          <w:rFonts w:ascii="Times New Roman" w:hAnsi="Times New Roman" w:cs="Times New Roman"/>
          <w:sz w:val="24"/>
          <w:szCs w:val="24"/>
        </w:rPr>
        <w:t xml:space="preserve"> nosel 3), dan bersihkan atau ganti sesuai dengan yang diperlukan.</w:t>
      </w:r>
    </w:p>
    <w:p w:rsidR="00805E5E" w:rsidRPr="002D207E" w:rsidRDefault="005225B8" w:rsidP="00A42B31">
      <w:pPr>
        <w:spacing w:line="360" w:lineRule="auto"/>
        <w:ind w:firstLine="567"/>
        <w:jc w:val="both"/>
        <w:rPr>
          <w:rFonts w:ascii="Times New Roman" w:hAnsi="Times New Roman" w:cs="Times New Roman"/>
          <w:sz w:val="24"/>
          <w:szCs w:val="24"/>
        </w:rPr>
      </w:pPr>
      <w:proofErr w:type="gramStart"/>
      <w:r w:rsidRPr="002D207E">
        <w:rPr>
          <w:rFonts w:ascii="Times New Roman" w:hAnsi="Times New Roman" w:cs="Times New Roman"/>
          <w:sz w:val="24"/>
          <w:szCs w:val="24"/>
        </w:rPr>
        <w:t>Jika karat atau kotoran lainnya diamati di dalam pompa, gunakan pompa terpisah untuk mengangkat air dan kotoran lainnya yang mungkin telah disimpan di bagian bawah tangki.</w:t>
      </w:r>
      <w:proofErr w:type="gramEnd"/>
      <w:r w:rsidRPr="002D207E">
        <w:rPr>
          <w:rFonts w:ascii="Times New Roman" w:hAnsi="Times New Roman" w:cs="Times New Roman"/>
          <w:sz w:val="24"/>
          <w:szCs w:val="24"/>
        </w:rPr>
        <w:t xml:space="preserve"> </w:t>
      </w:r>
      <w:proofErr w:type="gramStart"/>
      <w:r w:rsidRPr="002D207E">
        <w:rPr>
          <w:rFonts w:ascii="Times New Roman" w:hAnsi="Times New Roman" w:cs="Times New Roman"/>
          <w:sz w:val="24"/>
          <w:szCs w:val="24"/>
        </w:rPr>
        <w:t>Kemudian bersihkan bagian dalam pompa dan permukaan penyegelan penutup.</w:t>
      </w:r>
      <w:proofErr w:type="gramEnd"/>
    </w:p>
    <w:p w:rsidR="00805E5E" w:rsidRPr="002D207E" w:rsidRDefault="00805E5E" w:rsidP="00A42B31">
      <w:pPr>
        <w:spacing w:line="360" w:lineRule="auto"/>
        <w:ind w:left="993" w:hanging="284"/>
        <w:jc w:val="both"/>
        <w:rPr>
          <w:rFonts w:ascii="Times New Roman" w:hAnsi="Times New Roman" w:cs="Times New Roman"/>
          <w:sz w:val="24"/>
          <w:szCs w:val="24"/>
        </w:rPr>
      </w:pPr>
    </w:p>
    <w:p w:rsidR="00805E5E" w:rsidRPr="002D207E" w:rsidRDefault="005225B8" w:rsidP="00A42B31">
      <w:pPr>
        <w:keepNext/>
        <w:spacing w:line="360" w:lineRule="auto"/>
        <w:ind w:left="993" w:hanging="284"/>
        <w:jc w:val="center"/>
        <w:rPr>
          <w:rFonts w:ascii="Times New Roman" w:hAnsi="Times New Roman" w:cs="Times New Roman"/>
        </w:rPr>
      </w:pPr>
      <w:r w:rsidRPr="002D207E">
        <w:rPr>
          <w:rFonts w:ascii="Times New Roman" w:hAnsi="Times New Roman" w:cs="Times New Roman"/>
          <w:noProof/>
        </w:rPr>
        <w:drawing>
          <wp:inline distT="0" distB="0" distL="0" distR="0" wp14:anchorId="1448F321" wp14:editId="4DA3E80B">
            <wp:extent cx="2686050" cy="17335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37"/>
                    <a:stretch>
                      <a:fillRect/>
                    </a:stretch>
                  </pic:blipFill>
                  <pic:spPr>
                    <a:xfrm>
                      <a:off x="0" y="0"/>
                      <a:ext cx="2686050" cy="1733550"/>
                    </a:xfrm>
                    <a:prstGeom prst="rect">
                      <a:avLst/>
                    </a:prstGeom>
                  </pic:spPr>
                </pic:pic>
              </a:graphicData>
            </a:graphic>
          </wp:inline>
        </w:drawing>
      </w:r>
    </w:p>
    <w:p w:rsidR="00805E5E" w:rsidRPr="002D207E" w:rsidRDefault="005225B8" w:rsidP="00A42B31">
      <w:pPr>
        <w:pStyle w:val="Caption"/>
        <w:spacing w:line="360" w:lineRule="auto"/>
        <w:ind w:left="993" w:hanging="284"/>
        <w:jc w:val="center"/>
        <w:rPr>
          <w:rFonts w:ascii="Times New Roman" w:hAnsi="Times New Roman" w:cs="Times New Roman"/>
          <w:color w:val="auto"/>
          <w:sz w:val="24"/>
          <w:szCs w:val="24"/>
        </w:rPr>
      </w:pPr>
      <w:bookmarkStart w:id="87" w:name="_Toc60670205"/>
      <w:proofErr w:type="gramStart"/>
      <w:r w:rsidRPr="002D207E">
        <w:rPr>
          <w:rFonts w:ascii="Times New Roman" w:hAnsi="Times New Roman" w:cs="Times New Roman"/>
          <w:color w:val="auto"/>
          <w:sz w:val="24"/>
          <w:szCs w:val="24"/>
        </w:rPr>
        <w:t>Gambar 4.</w:t>
      </w:r>
      <w:proofErr w:type="gramEnd"/>
      <w:r w:rsidRPr="002D207E">
        <w:rPr>
          <w:rFonts w:ascii="Times New Roman" w:hAnsi="Times New Roman" w:cs="Times New Roman"/>
          <w:color w:val="auto"/>
          <w:sz w:val="24"/>
          <w:szCs w:val="24"/>
        </w:rPr>
        <w:t xml:space="preserve"> </w:t>
      </w:r>
      <w:r w:rsidRPr="002D207E">
        <w:rPr>
          <w:rFonts w:ascii="Times New Roman" w:hAnsi="Times New Roman" w:cs="Times New Roman"/>
          <w:color w:val="auto"/>
          <w:sz w:val="24"/>
          <w:szCs w:val="24"/>
        </w:rPr>
        <w:fldChar w:fldCharType="begin"/>
      </w:r>
      <w:r w:rsidRPr="002D207E">
        <w:rPr>
          <w:rFonts w:ascii="Times New Roman" w:hAnsi="Times New Roman" w:cs="Times New Roman"/>
          <w:color w:val="auto"/>
          <w:sz w:val="24"/>
          <w:szCs w:val="24"/>
        </w:rPr>
        <w:instrText xml:space="preserve"> SEQ Gambar_4. \* ARABIC </w:instrText>
      </w:r>
      <w:r w:rsidRPr="002D207E">
        <w:rPr>
          <w:rFonts w:ascii="Times New Roman" w:hAnsi="Times New Roman" w:cs="Times New Roman"/>
          <w:color w:val="auto"/>
          <w:sz w:val="24"/>
          <w:szCs w:val="24"/>
        </w:rPr>
        <w:fldChar w:fldCharType="separate"/>
      </w:r>
      <w:proofErr w:type="gramStart"/>
      <w:r w:rsidR="0060674A" w:rsidRPr="002D207E">
        <w:rPr>
          <w:rFonts w:ascii="Times New Roman" w:hAnsi="Times New Roman" w:cs="Times New Roman"/>
          <w:noProof/>
          <w:color w:val="auto"/>
          <w:sz w:val="24"/>
          <w:szCs w:val="24"/>
        </w:rPr>
        <w:t>5</w:t>
      </w:r>
      <w:r w:rsidRPr="002D207E">
        <w:rPr>
          <w:rFonts w:ascii="Times New Roman" w:hAnsi="Times New Roman" w:cs="Times New Roman"/>
          <w:color w:val="auto"/>
          <w:sz w:val="24"/>
          <w:szCs w:val="24"/>
        </w:rPr>
        <w:fldChar w:fldCharType="end"/>
      </w:r>
      <w:r w:rsidRPr="002D207E">
        <w:rPr>
          <w:rFonts w:ascii="Times New Roman" w:hAnsi="Times New Roman" w:cs="Times New Roman"/>
          <w:color w:val="auto"/>
          <w:sz w:val="24"/>
          <w:szCs w:val="24"/>
        </w:rPr>
        <w:t xml:space="preserve"> Filter</w:t>
      </w:r>
      <w:bookmarkEnd w:id="87"/>
      <w:proofErr w:type="gramEnd"/>
    </w:p>
    <w:p w:rsidR="00805E5E" w:rsidRPr="002D207E" w:rsidRDefault="00805E5E" w:rsidP="00A42B31">
      <w:pPr>
        <w:spacing w:line="360" w:lineRule="auto"/>
        <w:ind w:left="993" w:hanging="284"/>
        <w:rPr>
          <w:rFonts w:ascii="Times New Roman" w:hAnsi="Times New Roman" w:cs="Times New Roman"/>
        </w:rPr>
      </w:pPr>
    </w:p>
    <w:p w:rsidR="00805E5E" w:rsidRPr="002D207E" w:rsidRDefault="005225B8" w:rsidP="00A42B31">
      <w:pPr>
        <w:pStyle w:val="ListParagraph"/>
        <w:numPr>
          <w:ilvl w:val="0"/>
          <w:numId w:val="16"/>
        </w:numPr>
        <w:spacing w:line="360" w:lineRule="auto"/>
        <w:ind w:left="993" w:hanging="284"/>
        <w:jc w:val="both"/>
        <w:rPr>
          <w:rFonts w:ascii="Times New Roman" w:hAnsi="Times New Roman" w:cs="Times New Roman"/>
          <w:sz w:val="24"/>
          <w:szCs w:val="24"/>
        </w:rPr>
      </w:pPr>
      <w:r w:rsidRPr="002D207E">
        <w:rPr>
          <w:rFonts w:ascii="Times New Roman" w:hAnsi="Times New Roman" w:cs="Times New Roman"/>
          <w:sz w:val="24"/>
          <w:szCs w:val="24"/>
        </w:rPr>
        <w:t>Fun</w:t>
      </w:r>
    </w:p>
    <w:p w:rsidR="00805E5E" w:rsidRPr="002D207E" w:rsidRDefault="005225B8" w:rsidP="00A42B31">
      <w:pPr>
        <w:spacing w:line="360" w:lineRule="auto"/>
        <w:ind w:left="720" w:firstLine="273"/>
        <w:jc w:val="both"/>
        <w:rPr>
          <w:rFonts w:ascii="Times New Roman" w:hAnsi="Times New Roman" w:cs="Times New Roman"/>
          <w:sz w:val="24"/>
          <w:szCs w:val="24"/>
        </w:rPr>
      </w:pPr>
      <w:r w:rsidRPr="002D207E">
        <w:rPr>
          <w:rFonts w:ascii="Times New Roman" w:hAnsi="Times New Roman" w:cs="Times New Roman"/>
          <w:sz w:val="24"/>
          <w:szCs w:val="24"/>
        </w:rPr>
        <w:t xml:space="preserve">Periksa untuk memastikan bahwa tidak ada debu yang terakumulasi di dalam kipas atau pada bilahnya, karena kondisi ini </w:t>
      </w:r>
      <w:proofErr w:type="gramStart"/>
      <w:r w:rsidRPr="002D207E">
        <w:rPr>
          <w:rFonts w:ascii="Times New Roman" w:hAnsi="Times New Roman" w:cs="Times New Roman"/>
          <w:sz w:val="24"/>
          <w:szCs w:val="24"/>
        </w:rPr>
        <w:t>akan</w:t>
      </w:r>
      <w:proofErr w:type="gramEnd"/>
      <w:r w:rsidRPr="002D207E">
        <w:rPr>
          <w:rFonts w:ascii="Times New Roman" w:hAnsi="Times New Roman" w:cs="Times New Roman"/>
          <w:sz w:val="24"/>
          <w:szCs w:val="24"/>
        </w:rPr>
        <w:t xml:space="preserve"> menyebabkan pengurangan laju aliran dan memprovokasi pembakaran polusi.</w:t>
      </w:r>
    </w:p>
    <w:p w:rsidR="00805E5E" w:rsidRPr="002D207E" w:rsidRDefault="005225B8" w:rsidP="00A42B31">
      <w:pPr>
        <w:pStyle w:val="ListParagraph"/>
        <w:numPr>
          <w:ilvl w:val="0"/>
          <w:numId w:val="16"/>
        </w:numPr>
        <w:spacing w:line="360" w:lineRule="auto"/>
        <w:ind w:left="993" w:hanging="284"/>
        <w:jc w:val="both"/>
        <w:rPr>
          <w:rFonts w:ascii="Times New Roman" w:hAnsi="Times New Roman" w:cs="Times New Roman"/>
          <w:sz w:val="24"/>
          <w:szCs w:val="24"/>
        </w:rPr>
      </w:pPr>
      <w:r w:rsidRPr="002D207E">
        <w:rPr>
          <w:rFonts w:ascii="Times New Roman" w:hAnsi="Times New Roman" w:cs="Times New Roman"/>
          <w:sz w:val="24"/>
          <w:szCs w:val="24"/>
        </w:rPr>
        <w:t>Kepala Pembakaran</w:t>
      </w:r>
    </w:p>
    <w:p w:rsidR="00805E5E" w:rsidRPr="002D207E" w:rsidRDefault="005225B8" w:rsidP="00A42B31">
      <w:pPr>
        <w:spacing w:line="360" w:lineRule="auto"/>
        <w:ind w:left="720" w:firstLine="273"/>
        <w:jc w:val="both"/>
        <w:rPr>
          <w:rFonts w:ascii="Times New Roman" w:hAnsi="Times New Roman" w:cs="Times New Roman"/>
          <w:sz w:val="24"/>
          <w:szCs w:val="24"/>
        </w:rPr>
      </w:pPr>
      <w:proofErr w:type="gramStart"/>
      <w:r w:rsidRPr="002D207E">
        <w:rPr>
          <w:rFonts w:ascii="Times New Roman" w:hAnsi="Times New Roman" w:cs="Times New Roman"/>
          <w:sz w:val="24"/>
          <w:szCs w:val="24"/>
        </w:rPr>
        <w:t>Periksa untuk memastikan bahwa semua bagian kepala pembakaran dalam kondisi baik, diposisikan dengan benar, bebas dari semua kotoran, dan bahwa tidak ada deformasi yang disebabkan oleh operasi pada suhu tinggi.</w:t>
      </w:r>
      <w:proofErr w:type="gramEnd"/>
    </w:p>
    <w:p w:rsidR="00805E5E" w:rsidRPr="002D207E" w:rsidRDefault="005225B8" w:rsidP="00A42B31">
      <w:pPr>
        <w:pStyle w:val="ListParagraph"/>
        <w:numPr>
          <w:ilvl w:val="0"/>
          <w:numId w:val="16"/>
        </w:numPr>
        <w:spacing w:line="360" w:lineRule="auto"/>
        <w:ind w:left="993" w:hanging="284"/>
        <w:jc w:val="both"/>
        <w:rPr>
          <w:rFonts w:ascii="Times New Roman" w:hAnsi="Times New Roman" w:cs="Times New Roman"/>
          <w:sz w:val="24"/>
          <w:szCs w:val="24"/>
        </w:rPr>
      </w:pPr>
      <w:r w:rsidRPr="002D207E">
        <w:rPr>
          <w:rFonts w:ascii="Times New Roman" w:hAnsi="Times New Roman" w:cs="Times New Roman"/>
          <w:sz w:val="24"/>
          <w:szCs w:val="24"/>
        </w:rPr>
        <w:t>Nozel</w:t>
      </w:r>
    </w:p>
    <w:p w:rsidR="00805E5E" w:rsidRPr="002D207E" w:rsidRDefault="005225B8" w:rsidP="00A42B31">
      <w:pPr>
        <w:spacing w:line="360" w:lineRule="auto"/>
        <w:ind w:left="720" w:firstLine="273"/>
        <w:jc w:val="both"/>
        <w:rPr>
          <w:rFonts w:ascii="Times New Roman" w:hAnsi="Times New Roman" w:cs="Times New Roman"/>
          <w:sz w:val="24"/>
          <w:szCs w:val="24"/>
        </w:rPr>
      </w:pPr>
      <w:proofErr w:type="gramStart"/>
      <w:r w:rsidRPr="002D207E">
        <w:rPr>
          <w:rFonts w:ascii="Times New Roman" w:hAnsi="Times New Roman" w:cs="Times New Roman"/>
          <w:sz w:val="24"/>
          <w:szCs w:val="24"/>
        </w:rPr>
        <w:lastRenderedPageBreak/>
        <w:t>Jangan membersihkan bukaan mulut; Jangan membukanya.</w:t>
      </w:r>
      <w:proofErr w:type="gramEnd"/>
      <w:r w:rsidRPr="002D207E">
        <w:rPr>
          <w:rFonts w:ascii="Times New Roman" w:hAnsi="Times New Roman" w:cs="Times New Roman"/>
          <w:sz w:val="24"/>
          <w:szCs w:val="24"/>
        </w:rPr>
        <w:t xml:space="preserve">  </w:t>
      </w:r>
      <w:proofErr w:type="gramStart"/>
      <w:r w:rsidRPr="002D207E">
        <w:rPr>
          <w:rFonts w:ascii="Times New Roman" w:hAnsi="Times New Roman" w:cs="Times New Roman"/>
          <w:sz w:val="24"/>
          <w:szCs w:val="24"/>
        </w:rPr>
        <w:t>namun</w:t>
      </w:r>
      <w:proofErr w:type="gramEnd"/>
      <w:r w:rsidRPr="002D207E">
        <w:rPr>
          <w:rFonts w:ascii="Times New Roman" w:hAnsi="Times New Roman" w:cs="Times New Roman"/>
          <w:sz w:val="24"/>
          <w:szCs w:val="24"/>
        </w:rPr>
        <w:t xml:space="preserve">, filter nozzle dapat dibersihkan atau diganti sesuai waktu yang diperlukan. </w:t>
      </w:r>
      <w:proofErr w:type="gramStart"/>
      <w:r w:rsidRPr="002D207E">
        <w:rPr>
          <w:rFonts w:ascii="Times New Roman" w:hAnsi="Times New Roman" w:cs="Times New Roman"/>
          <w:sz w:val="24"/>
          <w:szCs w:val="24"/>
        </w:rPr>
        <w:t>Ganti nozel setiap 2-3 tahun atau kapan pun diperlukan.</w:t>
      </w:r>
      <w:proofErr w:type="gramEnd"/>
      <w:r w:rsidRPr="002D207E">
        <w:rPr>
          <w:rFonts w:ascii="Times New Roman" w:hAnsi="Times New Roman" w:cs="Times New Roman"/>
          <w:sz w:val="24"/>
          <w:szCs w:val="24"/>
        </w:rPr>
        <w:t xml:space="preserve"> </w:t>
      </w:r>
      <w:proofErr w:type="gramStart"/>
      <w:r w:rsidRPr="002D207E">
        <w:rPr>
          <w:rFonts w:ascii="Times New Roman" w:hAnsi="Times New Roman" w:cs="Times New Roman"/>
          <w:sz w:val="24"/>
          <w:szCs w:val="24"/>
        </w:rPr>
        <w:t>Pembakaran harus diperiksa setelah nozzle Berubah.</w:t>
      </w:r>
      <w:proofErr w:type="gramEnd"/>
    </w:p>
    <w:p w:rsidR="00805E5E" w:rsidRPr="002D207E" w:rsidRDefault="005225B8" w:rsidP="00A42B31">
      <w:pPr>
        <w:pStyle w:val="ListParagraph"/>
        <w:numPr>
          <w:ilvl w:val="0"/>
          <w:numId w:val="16"/>
        </w:numPr>
        <w:spacing w:line="360" w:lineRule="auto"/>
        <w:ind w:left="993" w:hanging="284"/>
        <w:jc w:val="both"/>
        <w:rPr>
          <w:rFonts w:ascii="Times New Roman" w:hAnsi="Times New Roman" w:cs="Times New Roman"/>
          <w:sz w:val="24"/>
          <w:szCs w:val="24"/>
        </w:rPr>
      </w:pPr>
      <w:r w:rsidRPr="002D207E">
        <w:rPr>
          <w:rFonts w:ascii="Times New Roman" w:hAnsi="Times New Roman" w:cs="Times New Roman"/>
          <w:sz w:val="24"/>
          <w:szCs w:val="24"/>
        </w:rPr>
        <w:t xml:space="preserve">Photocell </w:t>
      </w:r>
    </w:p>
    <w:p w:rsidR="00805E5E" w:rsidRPr="002D207E" w:rsidRDefault="005225B8" w:rsidP="00A42B31">
      <w:pPr>
        <w:spacing w:line="360" w:lineRule="auto"/>
        <w:ind w:left="720" w:firstLine="273"/>
        <w:jc w:val="both"/>
        <w:rPr>
          <w:rFonts w:ascii="Times New Roman" w:hAnsi="Times New Roman" w:cs="Times New Roman"/>
          <w:sz w:val="24"/>
          <w:szCs w:val="24"/>
        </w:rPr>
      </w:pPr>
      <w:r w:rsidRPr="002D207E">
        <w:rPr>
          <w:rFonts w:ascii="Times New Roman" w:hAnsi="Times New Roman" w:cs="Times New Roman"/>
          <w:sz w:val="24"/>
          <w:szCs w:val="24"/>
        </w:rPr>
        <w:t xml:space="preserve">Bersihkan penutup kaca dari debu </w:t>
      </w:r>
      <w:proofErr w:type="gramStart"/>
      <w:r w:rsidRPr="002D207E">
        <w:rPr>
          <w:rFonts w:ascii="Times New Roman" w:hAnsi="Times New Roman" w:cs="Times New Roman"/>
          <w:sz w:val="24"/>
          <w:szCs w:val="24"/>
        </w:rPr>
        <w:t>apa</w:t>
      </w:r>
      <w:proofErr w:type="gramEnd"/>
      <w:r w:rsidRPr="002D207E">
        <w:rPr>
          <w:rFonts w:ascii="Times New Roman" w:hAnsi="Times New Roman" w:cs="Times New Roman"/>
          <w:sz w:val="24"/>
          <w:szCs w:val="24"/>
        </w:rPr>
        <w:t xml:space="preserve"> pun yang mungkin telah terakumulasi. </w:t>
      </w:r>
      <w:proofErr w:type="gramStart"/>
      <w:r w:rsidRPr="002D207E">
        <w:rPr>
          <w:rFonts w:ascii="Times New Roman" w:hAnsi="Times New Roman" w:cs="Times New Roman"/>
          <w:sz w:val="24"/>
          <w:szCs w:val="24"/>
        </w:rPr>
        <w:t>Photocell 1) diposisikan oleh tekanan yang pas dan karenanya dapat dilepas dengan menariknya ke luar dengan paksa.</w:t>
      </w:r>
      <w:proofErr w:type="gramEnd"/>
    </w:p>
    <w:p w:rsidR="00805E5E" w:rsidRPr="002D207E" w:rsidRDefault="005225B8" w:rsidP="00A42B31">
      <w:pPr>
        <w:keepNext/>
        <w:spacing w:line="360" w:lineRule="auto"/>
        <w:ind w:left="993" w:hanging="284"/>
        <w:jc w:val="center"/>
        <w:rPr>
          <w:rFonts w:ascii="Times New Roman" w:hAnsi="Times New Roman" w:cs="Times New Roman"/>
          <w:sz w:val="24"/>
          <w:szCs w:val="24"/>
        </w:rPr>
      </w:pPr>
      <w:r w:rsidRPr="002D207E">
        <w:rPr>
          <w:rFonts w:ascii="Times New Roman" w:hAnsi="Times New Roman" w:cs="Times New Roman"/>
          <w:noProof/>
          <w:sz w:val="24"/>
          <w:szCs w:val="24"/>
        </w:rPr>
        <w:drawing>
          <wp:inline distT="0" distB="0" distL="0" distR="0" wp14:anchorId="2409CA89" wp14:editId="26ABA9C3">
            <wp:extent cx="2352675" cy="21336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38"/>
                    <a:stretch>
                      <a:fillRect/>
                    </a:stretch>
                  </pic:blipFill>
                  <pic:spPr>
                    <a:xfrm>
                      <a:off x="0" y="0"/>
                      <a:ext cx="2352675" cy="2133600"/>
                    </a:xfrm>
                    <a:prstGeom prst="rect">
                      <a:avLst/>
                    </a:prstGeom>
                  </pic:spPr>
                </pic:pic>
              </a:graphicData>
            </a:graphic>
          </wp:inline>
        </w:drawing>
      </w:r>
    </w:p>
    <w:p w:rsidR="00805E5E" w:rsidRPr="002D207E" w:rsidRDefault="005225B8" w:rsidP="00A42B31">
      <w:pPr>
        <w:pStyle w:val="Caption"/>
        <w:spacing w:line="360" w:lineRule="auto"/>
        <w:ind w:left="993" w:hanging="284"/>
        <w:jc w:val="center"/>
        <w:rPr>
          <w:rFonts w:ascii="Times New Roman" w:hAnsi="Times New Roman" w:cs="Times New Roman"/>
          <w:color w:val="auto"/>
          <w:sz w:val="24"/>
          <w:szCs w:val="24"/>
        </w:rPr>
      </w:pPr>
      <w:bookmarkStart w:id="88" w:name="_Toc60670206"/>
      <w:proofErr w:type="gramStart"/>
      <w:r w:rsidRPr="002D207E">
        <w:rPr>
          <w:rFonts w:ascii="Times New Roman" w:hAnsi="Times New Roman" w:cs="Times New Roman"/>
          <w:color w:val="auto"/>
          <w:sz w:val="24"/>
          <w:szCs w:val="24"/>
        </w:rPr>
        <w:t>Gambar 4.</w:t>
      </w:r>
      <w:proofErr w:type="gramEnd"/>
      <w:r w:rsidRPr="002D207E">
        <w:rPr>
          <w:rFonts w:ascii="Times New Roman" w:hAnsi="Times New Roman" w:cs="Times New Roman"/>
          <w:color w:val="auto"/>
          <w:sz w:val="24"/>
          <w:szCs w:val="24"/>
        </w:rPr>
        <w:t xml:space="preserve"> </w:t>
      </w:r>
      <w:r w:rsidRPr="002D207E">
        <w:rPr>
          <w:rFonts w:ascii="Times New Roman" w:hAnsi="Times New Roman" w:cs="Times New Roman"/>
          <w:color w:val="auto"/>
          <w:sz w:val="24"/>
          <w:szCs w:val="24"/>
        </w:rPr>
        <w:fldChar w:fldCharType="begin"/>
      </w:r>
      <w:r w:rsidRPr="002D207E">
        <w:rPr>
          <w:rFonts w:ascii="Times New Roman" w:hAnsi="Times New Roman" w:cs="Times New Roman"/>
          <w:color w:val="auto"/>
          <w:sz w:val="24"/>
          <w:szCs w:val="24"/>
        </w:rPr>
        <w:instrText xml:space="preserve"> SEQ Gambar_4. \* ARABIC </w:instrText>
      </w:r>
      <w:r w:rsidRPr="002D207E">
        <w:rPr>
          <w:rFonts w:ascii="Times New Roman" w:hAnsi="Times New Roman" w:cs="Times New Roman"/>
          <w:color w:val="auto"/>
          <w:sz w:val="24"/>
          <w:szCs w:val="24"/>
        </w:rPr>
        <w:fldChar w:fldCharType="separate"/>
      </w:r>
      <w:proofErr w:type="gramStart"/>
      <w:r w:rsidR="0060674A" w:rsidRPr="002D207E">
        <w:rPr>
          <w:rFonts w:ascii="Times New Roman" w:hAnsi="Times New Roman" w:cs="Times New Roman"/>
          <w:noProof/>
          <w:color w:val="auto"/>
          <w:sz w:val="24"/>
          <w:szCs w:val="24"/>
        </w:rPr>
        <w:t>6</w:t>
      </w:r>
      <w:r w:rsidRPr="002D207E">
        <w:rPr>
          <w:rFonts w:ascii="Times New Roman" w:hAnsi="Times New Roman" w:cs="Times New Roman"/>
          <w:color w:val="auto"/>
          <w:sz w:val="24"/>
          <w:szCs w:val="24"/>
        </w:rPr>
        <w:fldChar w:fldCharType="end"/>
      </w:r>
      <w:r w:rsidRPr="002D207E">
        <w:rPr>
          <w:rFonts w:ascii="Times New Roman" w:hAnsi="Times New Roman" w:cs="Times New Roman"/>
          <w:color w:val="auto"/>
          <w:sz w:val="24"/>
          <w:szCs w:val="24"/>
        </w:rPr>
        <w:t xml:space="preserve"> Photocell</w:t>
      </w:r>
      <w:bookmarkEnd w:id="88"/>
      <w:proofErr w:type="gramEnd"/>
    </w:p>
    <w:p w:rsidR="00805E5E" w:rsidRPr="002D207E" w:rsidRDefault="005225B8" w:rsidP="00A42B31">
      <w:pPr>
        <w:pStyle w:val="ListParagraph"/>
        <w:numPr>
          <w:ilvl w:val="0"/>
          <w:numId w:val="16"/>
        </w:numPr>
        <w:spacing w:line="360" w:lineRule="auto"/>
        <w:ind w:left="993" w:hanging="284"/>
        <w:rPr>
          <w:rFonts w:ascii="Times New Roman" w:hAnsi="Times New Roman" w:cs="Times New Roman"/>
          <w:sz w:val="24"/>
          <w:szCs w:val="24"/>
        </w:rPr>
      </w:pPr>
      <w:r w:rsidRPr="002D207E">
        <w:rPr>
          <w:rFonts w:ascii="Times New Roman" w:hAnsi="Times New Roman" w:cs="Times New Roman"/>
          <w:sz w:val="24"/>
          <w:szCs w:val="24"/>
        </w:rPr>
        <w:t xml:space="preserve">Jendela inspeksi api </w:t>
      </w:r>
    </w:p>
    <w:p w:rsidR="00805E5E" w:rsidRPr="002D207E" w:rsidRDefault="005225B8" w:rsidP="00A42B31">
      <w:pPr>
        <w:spacing w:line="360" w:lineRule="auto"/>
        <w:ind w:left="273" w:firstLine="720"/>
        <w:rPr>
          <w:rFonts w:ascii="Times New Roman" w:hAnsi="Times New Roman" w:cs="Times New Roman"/>
          <w:sz w:val="24"/>
          <w:szCs w:val="24"/>
        </w:rPr>
      </w:pPr>
      <w:r w:rsidRPr="002D207E">
        <w:rPr>
          <w:rFonts w:ascii="Times New Roman" w:hAnsi="Times New Roman" w:cs="Times New Roman"/>
          <w:sz w:val="24"/>
          <w:szCs w:val="24"/>
        </w:rPr>
        <w:t>Bersihkan kaca kapan pun diperlukan</w:t>
      </w:r>
    </w:p>
    <w:p w:rsidR="00805E5E" w:rsidRPr="002D207E" w:rsidRDefault="005225B8" w:rsidP="00A42B31">
      <w:pPr>
        <w:keepNext/>
        <w:spacing w:line="360" w:lineRule="auto"/>
        <w:ind w:left="993" w:hanging="284"/>
        <w:jc w:val="center"/>
        <w:rPr>
          <w:rFonts w:ascii="Times New Roman" w:hAnsi="Times New Roman" w:cs="Times New Roman"/>
        </w:rPr>
      </w:pPr>
      <w:r w:rsidRPr="002D207E">
        <w:rPr>
          <w:rFonts w:ascii="Times New Roman" w:hAnsi="Times New Roman" w:cs="Times New Roman"/>
          <w:noProof/>
        </w:rPr>
        <w:drawing>
          <wp:inline distT="0" distB="0" distL="0" distR="0" wp14:anchorId="229C55F7" wp14:editId="629A9A14">
            <wp:extent cx="2152650" cy="183832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39"/>
                    <a:stretch>
                      <a:fillRect/>
                    </a:stretch>
                  </pic:blipFill>
                  <pic:spPr>
                    <a:xfrm>
                      <a:off x="0" y="0"/>
                      <a:ext cx="2152650" cy="1838325"/>
                    </a:xfrm>
                    <a:prstGeom prst="rect">
                      <a:avLst/>
                    </a:prstGeom>
                  </pic:spPr>
                </pic:pic>
              </a:graphicData>
            </a:graphic>
          </wp:inline>
        </w:drawing>
      </w:r>
    </w:p>
    <w:p w:rsidR="00805E5E" w:rsidRPr="002D207E" w:rsidRDefault="005225B8" w:rsidP="00A42B31">
      <w:pPr>
        <w:pStyle w:val="Caption"/>
        <w:spacing w:line="360" w:lineRule="auto"/>
        <w:ind w:left="993" w:hanging="284"/>
        <w:jc w:val="center"/>
        <w:rPr>
          <w:rFonts w:ascii="Times New Roman" w:hAnsi="Times New Roman" w:cs="Times New Roman"/>
          <w:color w:val="auto"/>
          <w:sz w:val="24"/>
          <w:szCs w:val="24"/>
        </w:rPr>
      </w:pPr>
      <w:bookmarkStart w:id="89" w:name="_Toc60670207"/>
      <w:proofErr w:type="gramStart"/>
      <w:r w:rsidRPr="002D207E">
        <w:rPr>
          <w:rFonts w:ascii="Times New Roman" w:hAnsi="Times New Roman" w:cs="Times New Roman"/>
          <w:color w:val="auto"/>
          <w:sz w:val="24"/>
          <w:szCs w:val="24"/>
        </w:rPr>
        <w:t>Gambar 4.</w:t>
      </w:r>
      <w:proofErr w:type="gramEnd"/>
      <w:r w:rsidRPr="002D207E">
        <w:rPr>
          <w:rFonts w:ascii="Times New Roman" w:hAnsi="Times New Roman" w:cs="Times New Roman"/>
          <w:color w:val="auto"/>
          <w:sz w:val="24"/>
          <w:szCs w:val="24"/>
        </w:rPr>
        <w:t xml:space="preserve"> </w:t>
      </w:r>
      <w:r w:rsidRPr="002D207E">
        <w:rPr>
          <w:rFonts w:ascii="Times New Roman" w:hAnsi="Times New Roman" w:cs="Times New Roman"/>
          <w:color w:val="auto"/>
          <w:sz w:val="24"/>
          <w:szCs w:val="24"/>
        </w:rPr>
        <w:fldChar w:fldCharType="begin"/>
      </w:r>
      <w:r w:rsidRPr="002D207E">
        <w:rPr>
          <w:rFonts w:ascii="Times New Roman" w:hAnsi="Times New Roman" w:cs="Times New Roman"/>
          <w:color w:val="auto"/>
          <w:sz w:val="24"/>
          <w:szCs w:val="24"/>
        </w:rPr>
        <w:instrText xml:space="preserve"> SEQ Gambar_4. \* ARABIC </w:instrText>
      </w:r>
      <w:r w:rsidRPr="002D207E">
        <w:rPr>
          <w:rFonts w:ascii="Times New Roman" w:hAnsi="Times New Roman" w:cs="Times New Roman"/>
          <w:color w:val="auto"/>
          <w:sz w:val="24"/>
          <w:szCs w:val="24"/>
        </w:rPr>
        <w:fldChar w:fldCharType="separate"/>
      </w:r>
      <w:r w:rsidR="0060674A" w:rsidRPr="002D207E">
        <w:rPr>
          <w:rFonts w:ascii="Times New Roman" w:hAnsi="Times New Roman" w:cs="Times New Roman"/>
          <w:noProof/>
          <w:color w:val="auto"/>
          <w:sz w:val="24"/>
          <w:szCs w:val="24"/>
        </w:rPr>
        <w:t>7</w:t>
      </w:r>
      <w:r w:rsidRPr="002D207E">
        <w:rPr>
          <w:rFonts w:ascii="Times New Roman" w:hAnsi="Times New Roman" w:cs="Times New Roman"/>
          <w:color w:val="auto"/>
          <w:sz w:val="24"/>
          <w:szCs w:val="24"/>
        </w:rPr>
        <w:fldChar w:fldCharType="end"/>
      </w:r>
      <w:r w:rsidRPr="002D207E">
        <w:rPr>
          <w:rFonts w:ascii="Times New Roman" w:hAnsi="Times New Roman" w:cs="Times New Roman"/>
          <w:color w:val="auto"/>
          <w:sz w:val="24"/>
          <w:szCs w:val="24"/>
        </w:rPr>
        <w:t xml:space="preserve"> Jendela inspeksi </w:t>
      </w:r>
      <w:proofErr w:type="gramStart"/>
      <w:r w:rsidRPr="002D207E">
        <w:rPr>
          <w:rFonts w:ascii="Times New Roman" w:hAnsi="Times New Roman" w:cs="Times New Roman"/>
          <w:color w:val="auto"/>
          <w:sz w:val="24"/>
          <w:szCs w:val="24"/>
        </w:rPr>
        <w:t>api</w:t>
      </w:r>
      <w:bookmarkEnd w:id="89"/>
      <w:proofErr w:type="gramEnd"/>
    </w:p>
    <w:p w:rsidR="00805E5E" w:rsidRPr="002D207E" w:rsidRDefault="005225B8" w:rsidP="00A42B31">
      <w:pPr>
        <w:pStyle w:val="ListParagraph"/>
        <w:numPr>
          <w:ilvl w:val="0"/>
          <w:numId w:val="16"/>
        </w:numPr>
        <w:spacing w:line="360" w:lineRule="auto"/>
        <w:ind w:left="993" w:hanging="284"/>
        <w:jc w:val="both"/>
        <w:rPr>
          <w:rFonts w:ascii="Times New Roman" w:hAnsi="Times New Roman" w:cs="Times New Roman"/>
          <w:sz w:val="24"/>
          <w:szCs w:val="24"/>
        </w:rPr>
      </w:pPr>
      <w:r w:rsidRPr="002D207E">
        <w:rPr>
          <w:rFonts w:ascii="Times New Roman" w:hAnsi="Times New Roman" w:cs="Times New Roman"/>
          <w:sz w:val="24"/>
          <w:szCs w:val="24"/>
        </w:rPr>
        <w:lastRenderedPageBreak/>
        <w:t>Selang fleksibel</w:t>
      </w:r>
    </w:p>
    <w:p w:rsidR="00805E5E" w:rsidRPr="002D207E" w:rsidRDefault="005225B8" w:rsidP="00A42B31">
      <w:pPr>
        <w:spacing w:line="360" w:lineRule="auto"/>
        <w:ind w:left="720" w:firstLine="273"/>
        <w:jc w:val="both"/>
        <w:rPr>
          <w:rFonts w:ascii="Times New Roman" w:hAnsi="Times New Roman" w:cs="Times New Roman"/>
          <w:sz w:val="24"/>
          <w:szCs w:val="24"/>
        </w:rPr>
      </w:pPr>
      <w:proofErr w:type="gramStart"/>
      <w:r w:rsidRPr="002D207E">
        <w:rPr>
          <w:rFonts w:ascii="Times New Roman" w:hAnsi="Times New Roman" w:cs="Times New Roman"/>
          <w:sz w:val="24"/>
          <w:szCs w:val="24"/>
        </w:rPr>
        <w:t>Periksa untuk memastikan bahwa selang fleksibel masih dalam kondisi baik dan tidak hancur atau cacat.</w:t>
      </w:r>
      <w:proofErr w:type="gramEnd"/>
      <w:r w:rsidRPr="002D207E">
        <w:rPr>
          <w:rFonts w:ascii="Times New Roman" w:hAnsi="Times New Roman" w:cs="Times New Roman"/>
          <w:sz w:val="24"/>
          <w:szCs w:val="24"/>
        </w:rPr>
        <w:t xml:space="preserve"> </w:t>
      </w:r>
      <w:proofErr w:type="gramStart"/>
      <w:r w:rsidRPr="002D207E">
        <w:rPr>
          <w:rFonts w:ascii="Times New Roman" w:hAnsi="Times New Roman" w:cs="Times New Roman"/>
          <w:sz w:val="24"/>
          <w:szCs w:val="24"/>
        </w:rPr>
        <w:t>Periksa secara berkala kondisi pipa fleksibel.</w:t>
      </w:r>
      <w:proofErr w:type="gramEnd"/>
      <w:r w:rsidRPr="002D207E">
        <w:rPr>
          <w:rFonts w:ascii="Times New Roman" w:hAnsi="Times New Roman" w:cs="Times New Roman"/>
          <w:sz w:val="24"/>
          <w:szCs w:val="24"/>
        </w:rPr>
        <w:t xml:space="preserve"> </w:t>
      </w:r>
      <w:proofErr w:type="gramStart"/>
      <w:r w:rsidRPr="002D207E">
        <w:rPr>
          <w:rFonts w:ascii="Times New Roman" w:hAnsi="Times New Roman" w:cs="Times New Roman"/>
          <w:sz w:val="24"/>
          <w:szCs w:val="24"/>
        </w:rPr>
        <w:t>Menggunakan minyak tanah, mereka harus diganti setidaknya setiap 2 tahun.</w:t>
      </w:r>
      <w:proofErr w:type="gramEnd"/>
    </w:p>
    <w:p w:rsidR="00805E5E" w:rsidRPr="002D207E" w:rsidRDefault="005225B8" w:rsidP="00A42B31">
      <w:pPr>
        <w:pStyle w:val="ListParagraph"/>
        <w:numPr>
          <w:ilvl w:val="0"/>
          <w:numId w:val="16"/>
        </w:numPr>
        <w:spacing w:line="360" w:lineRule="auto"/>
        <w:ind w:left="993" w:hanging="284"/>
        <w:jc w:val="both"/>
        <w:rPr>
          <w:rFonts w:ascii="Times New Roman" w:hAnsi="Times New Roman" w:cs="Times New Roman"/>
          <w:sz w:val="24"/>
          <w:szCs w:val="24"/>
        </w:rPr>
      </w:pPr>
      <w:r w:rsidRPr="002D207E">
        <w:rPr>
          <w:rFonts w:ascii="Times New Roman" w:hAnsi="Times New Roman" w:cs="Times New Roman"/>
          <w:sz w:val="24"/>
          <w:szCs w:val="24"/>
        </w:rPr>
        <w:t>Tangki bahan bakar</w:t>
      </w:r>
    </w:p>
    <w:p w:rsidR="00805E5E" w:rsidRPr="002D207E" w:rsidRDefault="005225B8" w:rsidP="00A42B31">
      <w:pPr>
        <w:spacing w:line="360" w:lineRule="auto"/>
        <w:ind w:left="720" w:firstLine="273"/>
        <w:jc w:val="both"/>
        <w:rPr>
          <w:rFonts w:ascii="Times New Roman" w:hAnsi="Times New Roman" w:cs="Times New Roman"/>
          <w:sz w:val="24"/>
          <w:szCs w:val="24"/>
        </w:rPr>
      </w:pPr>
      <w:r w:rsidRPr="002D207E">
        <w:rPr>
          <w:rFonts w:ascii="Times New Roman" w:hAnsi="Times New Roman" w:cs="Times New Roman"/>
          <w:sz w:val="24"/>
          <w:szCs w:val="24"/>
        </w:rPr>
        <w:t>Kira-kira setiap 5 tahun, atau kapan pun diperlukan, hisap air atau kotoran lain yang ada di bagian bawah tangki menggunakan pompa terpisah.</w:t>
      </w:r>
    </w:p>
    <w:p w:rsidR="00805E5E" w:rsidRPr="002D207E" w:rsidRDefault="005225B8" w:rsidP="00A42B31">
      <w:pPr>
        <w:pStyle w:val="ListParagraph"/>
        <w:numPr>
          <w:ilvl w:val="0"/>
          <w:numId w:val="16"/>
        </w:numPr>
        <w:spacing w:line="360" w:lineRule="auto"/>
        <w:ind w:left="993" w:hanging="284"/>
        <w:jc w:val="both"/>
        <w:rPr>
          <w:rFonts w:ascii="Times New Roman" w:hAnsi="Times New Roman" w:cs="Times New Roman"/>
          <w:sz w:val="24"/>
          <w:szCs w:val="24"/>
        </w:rPr>
      </w:pPr>
      <w:r w:rsidRPr="002D207E">
        <w:rPr>
          <w:rFonts w:ascii="Times New Roman" w:hAnsi="Times New Roman" w:cs="Times New Roman"/>
          <w:sz w:val="24"/>
          <w:szCs w:val="24"/>
        </w:rPr>
        <w:t>Boiler</w:t>
      </w:r>
    </w:p>
    <w:p w:rsidR="00805E5E" w:rsidRPr="002D207E" w:rsidRDefault="005225B8" w:rsidP="00A42B31">
      <w:pPr>
        <w:spacing w:line="360" w:lineRule="auto"/>
        <w:ind w:left="720" w:firstLine="273"/>
        <w:jc w:val="both"/>
        <w:rPr>
          <w:rFonts w:ascii="Times New Roman" w:hAnsi="Times New Roman" w:cs="Times New Roman"/>
          <w:sz w:val="24"/>
          <w:szCs w:val="24"/>
        </w:rPr>
      </w:pPr>
      <w:proofErr w:type="gramStart"/>
      <w:r w:rsidRPr="002D207E">
        <w:rPr>
          <w:rFonts w:ascii="Times New Roman" w:hAnsi="Times New Roman" w:cs="Times New Roman"/>
          <w:sz w:val="24"/>
          <w:szCs w:val="24"/>
        </w:rPr>
        <w:t>Bersihkan boiler seperti yang ditunjukkan dalam instruksi yang menyertainya di untuk mempertahankan semua karakteristik pembakaran asli secara utuh, terutama suhu gas flue dan tekanan ruang pembakaran.</w:t>
      </w:r>
      <w:proofErr w:type="gramEnd"/>
    </w:p>
    <w:p w:rsidR="00805E5E" w:rsidRPr="002D207E" w:rsidRDefault="005225B8" w:rsidP="00A42B31">
      <w:pPr>
        <w:pStyle w:val="ListParagraph"/>
        <w:numPr>
          <w:ilvl w:val="0"/>
          <w:numId w:val="16"/>
        </w:numPr>
        <w:spacing w:line="360" w:lineRule="auto"/>
        <w:ind w:left="993" w:hanging="284"/>
        <w:jc w:val="both"/>
        <w:rPr>
          <w:rFonts w:ascii="Times New Roman" w:hAnsi="Times New Roman" w:cs="Times New Roman"/>
          <w:sz w:val="24"/>
          <w:szCs w:val="24"/>
        </w:rPr>
      </w:pPr>
      <w:r w:rsidRPr="002D207E">
        <w:rPr>
          <w:rFonts w:ascii="Times New Roman" w:hAnsi="Times New Roman" w:cs="Times New Roman"/>
          <w:sz w:val="24"/>
          <w:szCs w:val="24"/>
        </w:rPr>
        <w:t>Penggantian pompa bahan bakar dan/atau konektor</w:t>
      </w:r>
    </w:p>
    <w:p w:rsidR="00805E5E" w:rsidRPr="002D207E" w:rsidRDefault="005225B8" w:rsidP="00A42B31">
      <w:pPr>
        <w:spacing w:line="360" w:lineRule="auto"/>
        <w:ind w:left="993"/>
        <w:jc w:val="both"/>
        <w:rPr>
          <w:rFonts w:ascii="Times New Roman" w:hAnsi="Times New Roman" w:cs="Times New Roman"/>
          <w:sz w:val="24"/>
          <w:szCs w:val="24"/>
        </w:rPr>
      </w:pPr>
      <w:proofErr w:type="gramStart"/>
      <w:r w:rsidRPr="002D207E">
        <w:rPr>
          <w:rFonts w:ascii="Times New Roman" w:hAnsi="Times New Roman" w:cs="Times New Roman"/>
          <w:sz w:val="24"/>
          <w:szCs w:val="24"/>
        </w:rPr>
        <w:t>Sesuai dengan (Gambar 4.14).</w:t>
      </w:r>
      <w:proofErr w:type="gramEnd"/>
    </w:p>
    <w:p w:rsidR="00805E5E" w:rsidRPr="002D207E" w:rsidRDefault="005225B8" w:rsidP="00A42B31">
      <w:pPr>
        <w:keepNext/>
        <w:spacing w:line="360" w:lineRule="auto"/>
        <w:ind w:left="993" w:hanging="284"/>
        <w:jc w:val="center"/>
        <w:rPr>
          <w:rFonts w:ascii="Times New Roman" w:hAnsi="Times New Roman" w:cs="Times New Roman"/>
        </w:rPr>
      </w:pPr>
      <w:r w:rsidRPr="002D207E">
        <w:rPr>
          <w:rFonts w:ascii="Times New Roman" w:hAnsi="Times New Roman" w:cs="Times New Roman"/>
          <w:noProof/>
        </w:rPr>
        <w:drawing>
          <wp:inline distT="0" distB="0" distL="0" distR="0" wp14:anchorId="6015D7B1" wp14:editId="410086C1">
            <wp:extent cx="2314575" cy="160972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40"/>
                    <a:stretch>
                      <a:fillRect/>
                    </a:stretch>
                  </pic:blipFill>
                  <pic:spPr>
                    <a:xfrm>
                      <a:off x="0" y="0"/>
                      <a:ext cx="2314575" cy="1609725"/>
                    </a:xfrm>
                    <a:prstGeom prst="rect">
                      <a:avLst/>
                    </a:prstGeom>
                  </pic:spPr>
                </pic:pic>
              </a:graphicData>
            </a:graphic>
          </wp:inline>
        </w:drawing>
      </w:r>
    </w:p>
    <w:p w:rsidR="00805E5E" w:rsidRPr="002D207E" w:rsidRDefault="005225B8" w:rsidP="00A42B31">
      <w:pPr>
        <w:pStyle w:val="Caption"/>
        <w:spacing w:line="360" w:lineRule="auto"/>
        <w:ind w:left="993" w:hanging="284"/>
        <w:jc w:val="center"/>
        <w:rPr>
          <w:rFonts w:ascii="Times New Roman" w:hAnsi="Times New Roman" w:cs="Times New Roman"/>
          <w:color w:val="auto"/>
          <w:sz w:val="24"/>
          <w:szCs w:val="24"/>
        </w:rPr>
      </w:pPr>
      <w:bookmarkStart w:id="90" w:name="_Toc60670208"/>
      <w:proofErr w:type="gramStart"/>
      <w:r w:rsidRPr="002D207E">
        <w:rPr>
          <w:rFonts w:ascii="Times New Roman" w:hAnsi="Times New Roman" w:cs="Times New Roman"/>
          <w:color w:val="auto"/>
          <w:sz w:val="24"/>
          <w:szCs w:val="24"/>
        </w:rPr>
        <w:t>Gambar 4.</w:t>
      </w:r>
      <w:proofErr w:type="gramEnd"/>
      <w:r w:rsidRPr="002D207E">
        <w:rPr>
          <w:rFonts w:ascii="Times New Roman" w:hAnsi="Times New Roman" w:cs="Times New Roman"/>
          <w:color w:val="auto"/>
          <w:sz w:val="24"/>
          <w:szCs w:val="24"/>
        </w:rPr>
        <w:t xml:space="preserve"> </w:t>
      </w:r>
      <w:r w:rsidRPr="002D207E">
        <w:rPr>
          <w:rFonts w:ascii="Times New Roman" w:hAnsi="Times New Roman" w:cs="Times New Roman"/>
          <w:color w:val="auto"/>
          <w:sz w:val="24"/>
          <w:szCs w:val="24"/>
        </w:rPr>
        <w:fldChar w:fldCharType="begin"/>
      </w:r>
      <w:r w:rsidRPr="002D207E">
        <w:rPr>
          <w:rFonts w:ascii="Times New Roman" w:hAnsi="Times New Roman" w:cs="Times New Roman"/>
          <w:color w:val="auto"/>
          <w:sz w:val="24"/>
          <w:szCs w:val="24"/>
        </w:rPr>
        <w:instrText xml:space="preserve"> SEQ Gambar_4. \* ARABIC </w:instrText>
      </w:r>
      <w:r w:rsidRPr="002D207E">
        <w:rPr>
          <w:rFonts w:ascii="Times New Roman" w:hAnsi="Times New Roman" w:cs="Times New Roman"/>
          <w:color w:val="auto"/>
          <w:sz w:val="24"/>
          <w:szCs w:val="24"/>
        </w:rPr>
        <w:fldChar w:fldCharType="separate"/>
      </w:r>
      <w:r w:rsidR="0060674A" w:rsidRPr="002D207E">
        <w:rPr>
          <w:rFonts w:ascii="Times New Roman" w:hAnsi="Times New Roman" w:cs="Times New Roman"/>
          <w:noProof/>
          <w:color w:val="auto"/>
          <w:sz w:val="24"/>
          <w:szCs w:val="24"/>
        </w:rPr>
        <w:t>8</w:t>
      </w:r>
      <w:r w:rsidRPr="002D207E">
        <w:rPr>
          <w:rFonts w:ascii="Times New Roman" w:hAnsi="Times New Roman" w:cs="Times New Roman"/>
          <w:color w:val="auto"/>
          <w:sz w:val="24"/>
          <w:szCs w:val="24"/>
        </w:rPr>
        <w:fldChar w:fldCharType="end"/>
      </w:r>
      <w:r w:rsidRPr="002D207E">
        <w:rPr>
          <w:rFonts w:ascii="Times New Roman" w:hAnsi="Times New Roman" w:cs="Times New Roman"/>
          <w:color w:val="auto"/>
          <w:sz w:val="24"/>
          <w:szCs w:val="24"/>
        </w:rPr>
        <w:t xml:space="preserve"> Pompa bahan bakar dan/atau konektor</w:t>
      </w:r>
      <w:bookmarkEnd w:id="90"/>
    </w:p>
    <w:p w:rsidR="00805E5E" w:rsidRPr="002D207E" w:rsidRDefault="005225B8" w:rsidP="00A42B31">
      <w:pPr>
        <w:pStyle w:val="Heading3"/>
        <w:numPr>
          <w:ilvl w:val="2"/>
          <w:numId w:val="11"/>
        </w:numPr>
        <w:spacing w:line="360" w:lineRule="auto"/>
        <w:ind w:left="567" w:hanging="567"/>
        <w:rPr>
          <w:rFonts w:cs="Times New Roman"/>
          <w:b/>
        </w:rPr>
      </w:pPr>
      <w:bookmarkStart w:id="91" w:name="_Toc65318730"/>
      <w:r w:rsidRPr="002D207E">
        <w:rPr>
          <w:rFonts w:cs="Times New Roman"/>
          <w:b/>
        </w:rPr>
        <w:t>Membuka pembakar</w:t>
      </w:r>
      <w:bookmarkEnd w:id="91"/>
    </w:p>
    <w:p w:rsidR="00805E5E" w:rsidRPr="002D207E" w:rsidRDefault="005225B8" w:rsidP="00A42B31">
      <w:pPr>
        <w:pStyle w:val="ListParagraph"/>
        <w:numPr>
          <w:ilvl w:val="0"/>
          <w:numId w:val="17"/>
        </w:numPr>
        <w:spacing w:line="360" w:lineRule="auto"/>
        <w:ind w:left="709" w:hanging="425"/>
        <w:rPr>
          <w:rFonts w:ascii="Times New Roman" w:hAnsi="Times New Roman" w:cs="Times New Roman"/>
          <w:sz w:val="24"/>
          <w:szCs w:val="24"/>
        </w:rPr>
      </w:pPr>
      <w:r w:rsidRPr="002D207E">
        <w:rPr>
          <w:rFonts w:ascii="Times New Roman" w:hAnsi="Times New Roman" w:cs="Times New Roman"/>
          <w:sz w:val="24"/>
          <w:szCs w:val="24"/>
        </w:rPr>
        <w:t>Putuskan sambungan pasokan listrik dari pembakar melalui sakelar sistem utama.</w:t>
      </w:r>
    </w:p>
    <w:p w:rsidR="00805E5E" w:rsidRPr="002D207E" w:rsidRDefault="005225B8" w:rsidP="00A42B31">
      <w:pPr>
        <w:pStyle w:val="ListParagraph"/>
        <w:numPr>
          <w:ilvl w:val="0"/>
          <w:numId w:val="17"/>
        </w:numPr>
        <w:spacing w:line="360" w:lineRule="auto"/>
        <w:ind w:left="709" w:hanging="425"/>
        <w:rPr>
          <w:rFonts w:ascii="Times New Roman" w:hAnsi="Times New Roman" w:cs="Times New Roman"/>
          <w:sz w:val="24"/>
          <w:szCs w:val="24"/>
        </w:rPr>
      </w:pPr>
      <w:r w:rsidRPr="002D207E">
        <w:rPr>
          <w:rFonts w:ascii="Times New Roman" w:hAnsi="Times New Roman" w:cs="Times New Roman"/>
          <w:sz w:val="24"/>
          <w:szCs w:val="24"/>
        </w:rPr>
        <w:t>Tutup keran intersepsi bahan bakar</w:t>
      </w:r>
    </w:p>
    <w:p w:rsidR="00805E5E" w:rsidRPr="002D207E" w:rsidRDefault="005225B8" w:rsidP="00A42B31">
      <w:pPr>
        <w:pStyle w:val="ListParagraph"/>
        <w:numPr>
          <w:ilvl w:val="0"/>
          <w:numId w:val="17"/>
        </w:numPr>
        <w:spacing w:line="360" w:lineRule="auto"/>
        <w:ind w:left="709" w:hanging="425"/>
        <w:rPr>
          <w:rFonts w:ascii="Times New Roman" w:hAnsi="Times New Roman" w:cs="Times New Roman"/>
          <w:sz w:val="24"/>
          <w:szCs w:val="24"/>
        </w:rPr>
      </w:pPr>
      <w:r w:rsidRPr="002D207E">
        <w:rPr>
          <w:rFonts w:ascii="Times New Roman" w:hAnsi="Times New Roman" w:cs="Times New Roman"/>
          <w:sz w:val="24"/>
          <w:szCs w:val="24"/>
        </w:rPr>
        <w:lastRenderedPageBreak/>
        <w:t>Tunggu komponen yang bersentuhan dengan panas sumber untuk mendinginkan sepenuhnya.</w:t>
      </w:r>
    </w:p>
    <w:p w:rsidR="00805E5E" w:rsidRPr="002D207E" w:rsidRDefault="00805E5E" w:rsidP="00A42B31">
      <w:pPr>
        <w:pStyle w:val="ListParagraph"/>
        <w:spacing w:line="360" w:lineRule="auto"/>
        <w:ind w:left="709"/>
        <w:rPr>
          <w:rFonts w:ascii="Times New Roman" w:hAnsi="Times New Roman" w:cs="Times New Roman"/>
          <w:sz w:val="24"/>
          <w:szCs w:val="24"/>
        </w:rPr>
      </w:pPr>
    </w:p>
    <w:p w:rsidR="00805E5E" w:rsidRPr="002D207E" w:rsidRDefault="005225B8" w:rsidP="00A42B31">
      <w:pPr>
        <w:pStyle w:val="ListParagraph"/>
        <w:numPr>
          <w:ilvl w:val="0"/>
          <w:numId w:val="18"/>
        </w:numPr>
        <w:spacing w:line="360" w:lineRule="auto"/>
        <w:ind w:left="709" w:hanging="425"/>
        <w:rPr>
          <w:rFonts w:ascii="Times New Roman" w:hAnsi="Times New Roman" w:cs="Times New Roman"/>
          <w:sz w:val="24"/>
          <w:szCs w:val="24"/>
        </w:rPr>
      </w:pPr>
      <w:r w:rsidRPr="002D207E">
        <w:rPr>
          <w:rFonts w:ascii="Times New Roman" w:hAnsi="Times New Roman" w:cs="Times New Roman"/>
          <w:sz w:val="24"/>
          <w:szCs w:val="24"/>
        </w:rPr>
        <w:t>Hapus sekrup 1 dan tarik casing 2).</w:t>
      </w:r>
    </w:p>
    <w:p w:rsidR="00805E5E" w:rsidRPr="002D207E" w:rsidRDefault="005225B8" w:rsidP="00A42B31">
      <w:pPr>
        <w:pStyle w:val="ListParagraph"/>
        <w:numPr>
          <w:ilvl w:val="0"/>
          <w:numId w:val="18"/>
        </w:numPr>
        <w:spacing w:line="360" w:lineRule="auto"/>
        <w:ind w:left="709" w:hanging="425"/>
        <w:rPr>
          <w:rFonts w:ascii="Times New Roman" w:hAnsi="Times New Roman" w:cs="Times New Roman"/>
          <w:sz w:val="24"/>
          <w:szCs w:val="24"/>
        </w:rPr>
      </w:pPr>
      <w:r w:rsidRPr="002D207E">
        <w:rPr>
          <w:rFonts w:ascii="Times New Roman" w:hAnsi="Times New Roman" w:cs="Times New Roman"/>
          <w:sz w:val="24"/>
          <w:szCs w:val="24"/>
        </w:rPr>
        <w:t>Unscrew sekrup 3).</w:t>
      </w:r>
    </w:p>
    <w:p w:rsidR="00805E5E" w:rsidRPr="002D207E" w:rsidRDefault="005225B8" w:rsidP="00A42B31">
      <w:pPr>
        <w:pStyle w:val="ListParagraph"/>
        <w:numPr>
          <w:ilvl w:val="0"/>
          <w:numId w:val="18"/>
        </w:numPr>
        <w:spacing w:line="360" w:lineRule="auto"/>
        <w:ind w:left="709" w:hanging="425"/>
        <w:rPr>
          <w:rFonts w:ascii="Times New Roman" w:hAnsi="Times New Roman" w:cs="Times New Roman"/>
          <w:sz w:val="24"/>
          <w:szCs w:val="24"/>
        </w:rPr>
      </w:pPr>
      <w:r w:rsidRPr="002D207E">
        <w:rPr>
          <w:rFonts w:ascii="Times New Roman" w:hAnsi="Times New Roman" w:cs="Times New Roman"/>
          <w:sz w:val="24"/>
          <w:szCs w:val="24"/>
        </w:rPr>
        <w:t>Sesuaikan dua ekstensi 4) yang dipasok dengan pembakar ke slide bar 5) (model dengan tabung ledakan 385 mm).</w:t>
      </w:r>
    </w:p>
    <w:p w:rsidR="00805E5E" w:rsidRPr="002D207E" w:rsidRDefault="005225B8" w:rsidP="00A42B31">
      <w:pPr>
        <w:pStyle w:val="ListParagraph"/>
        <w:numPr>
          <w:ilvl w:val="0"/>
          <w:numId w:val="19"/>
        </w:numPr>
        <w:spacing w:line="360" w:lineRule="auto"/>
        <w:ind w:left="709" w:hanging="425"/>
        <w:rPr>
          <w:rFonts w:ascii="Times New Roman" w:hAnsi="Times New Roman" w:cs="Times New Roman"/>
          <w:sz w:val="24"/>
          <w:szCs w:val="24"/>
        </w:rPr>
      </w:pPr>
      <w:r w:rsidRPr="002D207E">
        <w:rPr>
          <w:rFonts w:ascii="Times New Roman" w:hAnsi="Times New Roman" w:cs="Times New Roman"/>
          <w:sz w:val="24"/>
          <w:szCs w:val="24"/>
        </w:rPr>
        <w:t>Tarik bagian A mundur menjaganya sedikit terangkat untuk menghindari merusak disk 6) pada tabung ledakan 7).</w:t>
      </w:r>
    </w:p>
    <w:p w:rsidR="00805E5E" w:rsidRPr="002D207E" w:rsidRDefault="005225B8" w:rsidP="00A42B31">
      <w:pPr>
        <w:pStyle w:val="ListParagraph"/>
        <w:keepNext/>
        <w:spacing w:line="360" w:lineRule="auto"/>
        <w:ind w:left="709"/>
        <w:jc w:val="center"/>
        <w:rPr>
          <w:rFonts w:ascii="Times New Roman" w:hAnsi="Times New Roman" w:cs="Times New Roman"/>
        </w:rPr>
      </w:pPr>
      <w:r w:rsidRPr="002D207E">
        <w:rPr>
          <w:rFonts w:ascii="Times New Roman" w:hAnsi="Times New Roman" w:cs="Times New Roman"/>
          <w:noProof/>
        </w:rPr>
        <w:drawing>
          <wp:inline distT="0" distB="0" distL="0" distR="0" wp14:anchorId="4C3E71B4" wp14:editId="129CED32">
            <wp:extent cx="2705100" cy="16383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pic:cNvPicPr>
                  </pic:nvPicPr>
                  <pic:blipFill>
                    <a:blip r:embed="rId41"/>
                    <a:stretch>
                      <a:fillRect/>
                    </a:stretch>
                  </pic:blipFill>
                  <pic:spPr>
                    <a:xfrm>
                      <a:off x="0" y="0"/>
                      <a:ext cx="2705100" cy="1638300"/>
                    </a:xfrm>
                    <a:prstGeom prst="rect">
                      <a:avLst/>
                    </a:prstGeom>
                  </pic:spPr>
                </pic:pic>
              </a:graphicData>
            </a:graphic>
          </wp:inline>
        </w:drawing>
      </w:r>
    </w:p>
    <w:p w:rsidR="00805E5E" w:rsidRPr="002D207E" w:rsidRDefault="005225B8" w:rsidP="00A42B31">
      <w:pPr>
        <w:pStyle w:val="Caption"/>
        <w:spacing w:line="360" w:lineRule="auto"/>
        <w:jc w:val="center"/>
        <w:rPr>
          <w:rFonts w:ascii="Times New Roman" w:hAnsi="Times New Roman" w:cs="Times New Roman"/>
          <w:color w:val="auto"/>
          <w:sz w:val="24"/>
          <w:szCs w:val="24"/>
        </w:rPr>
      </w:pPr>
      <w:bookmarkStart w:id="92" w:name="_Toc60670209"/>
      <w:proofErr w:type="gramStart"/>
      <w:r w:rsidRPr="002D207E">
        <w:rPr>
          <w:rFonts w:ascii="Times New Roman" w:hAnsi="Times New Roman" w:cs="Times New Roman"/>
          <w:color w:val="auto"/>
          <w:sz w:val="24"/>
          <w:szCs w:val="24"/>
        </w:rPr>
        <w:t>Gambar 4.</w:t>
      </w:r>
      <w:proofErr w:type="gramEnd"/>
      <w:r w:rsidRPr="002D207E">
        <w:rPr>
          <w:rFonts w:ascii="Times New Roman" w:hAnsi="Times New Roman" w:cs="Times New Roman"/>
          <w:color w:val="auto"/>
          <w:sz w:val="24"/>
          <w:szCs w:val="24"/>
        </w:rPr>
        <w:t xml:space="preserve"> </w:t>
      </w:r>
      <w:r w:rsidRPr="002D207E">
        <w:rPr>
          <w:rFonts w:ascii="Times New Roman" w:hAnsi="Times New Roman" w:cs="Times New Roman"/>
          <w:color w:val="auto"/>
          <w:sz w:val="24"/>
          <w:szCs w:val="24"/>
        </w:rPr>
        <w:fldChar w:fldCharType="begin"/>
      </w:r>
      <w:r w:rsidRPr="002D207E">
        <w:rPr>
          <w:rFonts w:ascii="Times New Roman" w:hAnsi="Times New Roman" w:cs="Times New Roman"/>
          <w:color w:val="auto"/>
          <w:sz w:val="24"/>
          <w:szCs w:val="24"/>
        </w:rPr>
        <w:instrText xml:space="preserve"> SEQ Gambar_4. \* ARABIC </w:instrText>
      </w:r>
      <w:r w:rsidRPr="002D207E">
        <w:rPr>
          <w:rFonts w:ascii="Times New Roman" w:hAnsi="Times New Roman" w:cs="Times New Roman"/>
          <w:color w:val="auto"/>
          <w:sz w:val="24"/>
          <w:szCs w:val="24"/>
        </w:rPr>
        <w:fldChar w:fldCharType="separate"/>
      </w:r>
      <w:r w:rsidR="0060674A" w:rsidRPr="002D207E">
        <w:rPr>
          <w:rFonts w:ascii="Times New Roman" w:hAnsi="Times New Roman" w:cs="Times New Roman"/>
          <w:noProof/>
          <w:color w:val="auto"/>
          <w:sz w:val="24"/>
          <w:szCs w:val="24"/>
        </w:rPr>
        <w:t>9</w:t>
      </w:r>
      <w:r w:rsidRPr="002D207E">
        <w:rPr>
          <w:rFonts w:ascii="Times New Roman" w:hAnsi="Times New Roman" w:cs="Times New Roman"/>
          <w:color w:val="auto"/>
          <w:sz w:val="24"/>
          <w:szCs w:val="24"/>
        </w:rPr>
        <w:fldChar w:fldCharType="end"/>
      </w:r>
      <w:r w:rsidRPr="002D207E">
        <w:rPr>
          <w:rFonts w:ascii="Times New Roman" w:hAnsi="Times New Roman" w:cs="Times New Roman"/>
          <w:color w:val="auto"/>
          <w:sz w:val="24"/>
          <w:szCs w:val="24"/>
        </w:rPr>
        <w:t xml:space="preserve"> Membuka pembakar (burning)</w:t>
      </w:r>
      <w:bookmarkEnd w:id="92"/>
    </w:p>
    <w:p w:rsidR="00805E5E" w:rsidRPr="002D207E" w:rsidRDefault="005225B8" w:rsidP="00A42B31">
      <w:pPr>
        <w:pStyle w:val="Heading3"/>
        <w:numPr>
          <w:ilvl w:val="2"/>
          <w:numId w:val="11"/>
        </w:numPr>
        <w:spacing w:line="360" w:lineRule="auto"/>
        <w:ind w:left="567" w:hanging="567"/>
        <w:rPr>
          <w:rFonts w:cs="Times New Roman"/>
          <w:b/>
        </w:rPr>
      </w:pPr>
      <w:bookmarkStart w:id="93" w:name="_Toc65318731"/>
      <w:r w:rsidRPr="002D207E">
        <w:rPr>
          <w:rFonts w:cs="Times New Roman"/>
          <w:b/>
        </w:rPr>
        <w:t>Menutup Pembakar</w:t>
      </w:r>
      <w:bookmarkEnd w:id="93"/>
    </w:p>
    <w:p w:rsidR="00805E5E" w:rsidRPr="002D207E" w:rsidRDefault="005225B8" w:rsidP="00A42B31">
      <w:pPr>
        <w:spacing w:line="360" w:lineRule="auto"/>
        <w:ind w:firstLine="567"/>
        <w:jc w:val="both"/>
        <w:rPr>
          <w:rFonts w:ascii="Times New Roman" w:hAnsi="Times New Roman" w:cs="Times New Roman"/>
          <w:sz w:val="24"/>
          <w:szCs w:val="24"/>
        </w:rPr>
      </w:pPr>
      <w:proofErr w:type="gramStart"/>
      <w:r w:rsidRPr="002D207E">
        <w:rPr>
          <w:rFonts w:ascii="Times New Roman" w:hAnsi="Times New Roman" w:cs="Times New Roman"/>
          <w:sz w:val="24"/>
          <w:szCs w:val="24"/>
        </w:rPr>
        <w:t>Setelah melakukan pemeliharaan, pembersihan atau memeriksa operasi, menyusun kembali kap mesin dan semua perangkat keselamatan dan perlindungan pembakar.</w:t>
      </w:r>
      <w:proofErr w:type="gramEnd"/>
    </w:p>
    <w:p w:rsidR="00805E5E" w:rsidRPr="002D207E" w:rsidRDefault="00805E5E" w:rsidP="00A42B31">
      <w:pPr>
        <w:spacing w:line="360" w:lineRule="auto"/>
        <w:ind w:left="1080" w:firstLine="360"/>
        <w:jc w:val="both"/>
        <w:rPr>
          <w:rFonts w:ascii="Times New Roman" w:hAnsi="Times New Roman" w:cs="Times New Roman"/>
          <w:sz w:val="24"/>
          <w:szCs w:val="24"/>
        </w:rPr>
      </w:pPr>
    </w:p>
    <w:p w:rsidR="00805E5E" w:rsidRPr="002D207E" w:rsidRDefault="005225B8" w:rsidP="00A42B31">
      <w:pPr>
        <w:spacing w:line="276" w:lineRule="auto"/>
        <w:jc w:val="both"/>
        <w:rPr>
          <w:rFonts w:ascii="Times New Roman" w:hAnsi="Times New Roman" w:cs="Times New Roman"/>
          <w:sz w:val="24"/>
          <w:szCs w:val="24"/>
        </w:rPr>
        <w:sectPr w:rsidR="00805E5E" w:rsidRPr="002D207E">
          <w:footerReference w:type="default" r:id="rId42"/>
          <w:pgSz w:w="11906" w:h="16838"/>
          <w:pgMar w:top="2268" w:right="1701" w:bottom="1701" w:left="2268" w:header="709" w:footer="709" w:gutter="0"/>
          <w:cols w:space="708"/>
          <w:titlePg/>
          <w:docGrid w:linePitch="360"/>
        </w:sectPr>
      </w:pPr>
      <w:r w:rsidRPr="002D207E">
        <w:rPr>
          <w:rFonts w:ascii="Times New Roman" w:hAnsi="Times New Roman" w:cs="Times New Roman"/>
          <w:sz w:val="24"/>
          <w:szCs w:val="24"/>
        </w:rPr>
        <w:t xml:space="preserve"> </w:t>
      </w:r>
    </w:p>
    <w:p w:rsidR="00805E5E" w:rsidRPr="002D207E" w:rsidRDefault="005225B8" w:rsidP="00A42B31">
      <w:pPr>
        <w:pStyle w:val="Heading1"/>
        <w:spacing w:line="276" w:lineRule="auto"/>
        <w:rPr>
          <w:rFonts w:cs="Times New Roman"/>
        </w:rPr>
      </w:pPr>
      <w:bookmarkStart w:id="94" w:name="_Toc65318732"/>
      <w:r w:rsidRPr="002D207E">
        <w:rPr>
          <w:rFonts w:cs="Times New Roman"/>
        </w:rPr>
        <w:lastRenderedPageBreak/>
        <w:t>BAB 5. PENUTUP</w:t>
      </w:r>
      <w:bookmarkEnd w:id="94"/>
    </w:p>
    <w:p w:rsidR="00805E5E" w:rsidRPr="002D207E" w:rsidRDefault="005225B8" w:rsidP="00A42B31">
      <w:pPr>
        <w:pStyle w:val="Heading2"/>
        <w:numPr>
          <w:ilvl w:val="1"/>
          <w:numId w:val="1"/>
        </w:numPr>
        <w:spacing w:line="360" w:lineRule="auto"/>
        <w:ind w:left="567" w:hanging="567"/>
        <w:rPr>
          <w:rFonts w:cs="Times New Roman"/>
        </w:rPr>
      </w:pPr>
      <w:bookmarkStart w:id="95" w:name="_Toc65318733"/>
      <w:r w:rsidRPr="002D207E">
        <w:rPr>
          <w:rFonts w:cs="Times New Roman"/>
        </w:rPr>
        <w:t>Pelaksanaan Kerja Praktik</w:t>
      </w:r>
      <w:bookmarkEnd w:id="95"/>
    </w:p>
    <w:p w:rsidR="00805E5E" w:rsidRPr="002D207E" w:rsidRDefault="005225B8" w:rsidP="00A42B31">
      <w:pPr>
        <w:spacing w:line="360" w:lineRule="auto"/>
        <w:ind w:firstLine="567"/>
        <w:jc w:val="both"/>
        <w:rPr>
          <w:rFonts w:ascii="Times New Roman" w:hAnsi="Times New Roman" w:cs="Times New Roman"/>
          <w:sz w:val="24"/>
          <w:szCs w:val="24"/>
        </w:rPr>
      </w:pPr>
      <w:r w:rsidRPr="002D207E">
        <w:rPr>
          <w:rFonts w:ascii="Times New Roman" w:hAnsi="Times New Roman" w:cs="Times New Roman"/>
          <w:sz w:val="24"/>
          <w:szCs w:val="24"/>
        </w:rPr>
        <w:t xml:space="preserve">Dari pelaksanaan kerja praktik yang berlangsung selama bulan 23 November sampai 31 Desember 2020 di PT Indira Dwi Mitra, maka dapat disimpulkan, antara </w:t>
      </w:r>
      <w:proofErr w:type="gramStart"/>
      <w:r w:rsidRPr="002D207E">
        <w:rPr>
          <w:rFonts w:ascii="Times New Roman" w:hAnsi="Times New Roman" w:cs="Times New Roman"/>
          <w:sz w:val="24"/>
          <w:szCs w:val="24"/>
        </w:rPr>
        <w:t>lain :</w:t>
      </w:r>
      <w:proofErr w:type="gramEnd"/>
    </w:p>
    <w:p w:rsidR="00805E5E" w:rsidRPr="002D207E" w:rsidRDefault="005225B8" w:rsidP="00A42B31">
      <w:pPr>
        <w:pStyle w:val="Heading3"/>
        <w:numPr>
          <w:ilvl w:val="2"/>
          <w:numId w:val="1"/>
        </w:numPr>
        <w:spacing w:line="360" w:lineRule="auto"/>
        <w:ind w:left="567" w:hanging="567"/>
        <w:rPr>
          <w:rFonts w:cs="Times New Roman"/>
          <w:b/>
        </w:rPr>
      </w:pPr>
      <w:bookmarkStart w:id="96" w:name="_Toc65318734"/>
      <w:r w:rsidRPr="002D207E">
        <w:rPr>
          <w:rFonts w:cs="Times New Roman"/>
          <w:b/>
        </w:rPr>
        <w:t>Simpulan</w:t>
      </w:r>
      <w:bookmarkEnd w:id="96"/>
    </w:p>
    <w:p w:rsidR="00805E5E" w:rsidRPr="002D207E" w:rsidRDefault="005225B8" w:rsidP="00A42B31">
      <w:pPr>
        <w:pStyle w:val="ListParagraph"/>
        <w:numPr>
          <w:ilvl w:val="0"/>
          <w:numId w:val="20"/>
        </w:numPr>
        <w:spacing w:line="360" w:lineRule="auto"/>
        <w:ind w:left="567" w:hanging="425"/>
        <w:jc w:val="both"/>
        <w:rPr>
          <w:rFonts w:ascii="Times New Roman" w:hAnsi="Times New Roman" w:cs="Times New Roman"/>
          <w:sz w:val="24"/>
          <w:szCs w:val="24"/>
        </w:rPr>
      </w:pPr>
      <w:r w:rsidRPr="002D207E">
        <w:rPr>
          <w:rFonts w:ascii="Times New Roman" w:hAnsi="Times New Roman" w:cs="Times New Roman"/>
          <w:sz w:val="24"/>
          <w:szCs w:val="24"/>
        </w:rPr>
        <w:t xml:space="preserve">PT Indira </w:t>
      </w:r>
      <w:proofErr w:type="gramStart"/>
      <w:r w:rsidRPr="002D207E">
        <w:rPr>
          <w:rFonts w:ascii="Times New Roman" w:hAnsi="Times New Roman" w:cs="Times New Roman"/>
          <w:sz w:val="24"/>
          <w:szCs w:val="24"/>
        </w:rPr>
        <w:t>Dwi</w:t>
      </w:r>
      <w:proofErr w:type="gramEnd"/>
      <w:r w:rsidRPr="002D207E">
        <w:rPr>
          <w:rFonts w:ascii="Times New Roman" w:hAnsi="Times New Roman" w:cs="Times New Roman"/>
          <w:sz w:val="24"/>
          <w:szCs w:val="24"/>
        </w:rPr>
        <w:t xml:space="preserve"> Mitra adalah perusahaan yang berdiri di tahun 2015 dengan para pendiri berlatar belakang pengetahuan di bidang industri pemanas. PT Indira </w:t>
      </w:r>
      <w:proofErr w:type="gramStart"/>
      <w:r w:rsidRPr="002D207E">
        <w:rPr>
          <w:rFonts w:ascii="Times New Roman" w:hAnsi="Times New Roman" w:cs="Times New Roman"/>
          <w:sz w:val="24"/>
          <w:szCs w:val="24"/>
        </w:rPr>
        <w:t>Dwi</w:t>
      </w:r>
      <w:proofErr w:type="gramEnd"/>
      <w:r w:rsidRPr="002D207E">
        <w:rPr>
          <w:rFonts w:ascii="Times New Roman" w:hAnsi="Times New Roman" w:cs="Times New Roman"/>
          <w:sz w:val="24"/>
          <w:szCs w:val="24"/>
        </w:rPr>
        <w:t xml:space="preserve"> Mitra kini berlokasi di Laksana business park kalibaru Blok F-009 Kec. Pakuhaji Kab. Tangerang – Banten 15570</w:t>
      </w:r>
    </w:p>
    <w:p w:rsidR="00805E5E" w:rsidRPr="002D207E" w:rsidRDefault="005225B8" w:rsidP="00A42B31">
      <w:pPr>
        <w:pStyle w:val="ListParagraph"/>
        <w:numPr>
          <w:ilvl w:val="0"/>
          <w:numId w:val="20"/>
        </w:numPr>
        <w:spacing w:line="360" w:lineRule="auto"/>
        <w:ind w:left="567" w:hanging="425"/>
        <w:jc w:val="both"/>
        <w:rPr>
          <w:rFonts w:ascii="Times New Roman" w:hAnsi="Times New Roman" w:cs="Times New Roman"/>
          <w:sz w:val="24"/>
          <w:szCs w:val="24"/>
        </w:rPr>
      </w:pPr>
      <w:r w:rsidRPr="002D207E">
        <w:rPr>
          <w:rFonts w:ascii="Times New Roman" w:hAnsi="Times New Roman" w:cs="Times New Roman"/>
          <w:sz w:val="24"/>
          <w:szCs w:val="24"/>
        </w:rPr>
        <w:t xml:space="preserve">PT Indira Dwi Mitra merupakan perusahaan fabrikasi jasa pembuatan </w:t>
      </w:r>
      <w:r w:rsidRPr="002D207E">
        <w:rPr>
          <w:rFonts w:ascii="Times New Roman" w:hAnsi="Times New Roman" w:cs="Times New Roman"/>
          <w:i/>
          <w:sz w:val="24"/>
          <w:szCs w:val="24"/>
        </w:rPr>
        <w:t xml:space="preserve">boiler, thermal oil heater, water heater, </w:t>
      </w:r>
      <w:r w:rsidRPr="002D207E">
        <w:rPr>
          <w:rFonts w:ascii="Times New Roman" w:hAnsi="Times New Roman" w:cs="Times New Roman"/>
          <w:sz w:val="24"/>
          <w:szCs w:val="24"/>
        </w:rPr>
        <w:t xml:space="preserve">dan juga menjual berbagai macam pompa, burner dan lain lain </w:t>
      </w:r>
      <w:proofErr w:type="gramStart"/>
      <w:r w:rsidRPr="002D207E">
        <w:rPr>
          <w:rFonts w:ascii="Times New Roman" w:hAnsi="Times New Roman" w:cs="Times New Roman"/>
          <w:sz w:val="24"/>
          <w:szCs w:val="24"/>
        </w:rPr>
        <w:t>serta  perusahaan</w:t>
      </w:r>
      <w:proofErr w:type="gramEnd"/>
      <w:r w:rsidRPr="002D207E">
        <w:rPr>
          <w:rFonts w:ascii="Times New Roman" w:hAnsi="Times New Roman" w:cs="Times New Roman"/>
          <w:sz w:val="24"/>
          <w:szCs w:val="24"/>
        </w:rPr>
        <w:t xml:space="preserve"> jasa perbaikan mesin penghasil panas.</w:t>
      </w:r>
    </w:p>
    <w:p w:rsidR="00805E5E" w:rsidRPr="002D207E" w:rsidRDefault="005225B8" w:rsidP="00A42B31">
      <w:pPr>
        <w:pStyle w:val="Heading3"/>
        <w:numPr>
          <w:ilvl w:val="2"/>
          <w:numId w:val="1"/>
        </w:numPr>
        <w:spacing w:line="360" w:lineRule="auto"/>
        <w:ind w:left="567" w:hanging="567"/>
        <w:rPr>
          <w:rFonts w:cs="Times New Roman"/>
          <w:b/>
        </w:rPr>
      </w:pPr>
      <w:bookmarkStart w:id="97" w:name="_Toc65318735"/>
      <w:r w:rsidRPr="002D207E">
        <w:rPr>
          <w:rFonts w:cs="Times New Roman"/>
          <w:b/>
        </w:rPr>
        <w:t>Saran</w:t>
      </w:r>
      <w:bookmarkEnd w:id="97"/>
    </w:p>
    <w:p w:rsidR="00805E5E" w:rsidRPr="002D207E" w:rsidRDefault="005225B8" w:rsidP="00A42B31">
      <w:pPr>
        <w:pStyle w:val="ListParagraph"/>
        <w:numPr>
          <w:ilvl w:val="0"/>
          <w:numId w:val="21"/>
        </w:numPr>
        <w:spacing w:line="360" w:lineRule="auto"/>
        <w:ind w:left="567" w:hanging="425"/>
        <w:jc w:val="both"/>
        <w:rPr>
          <w:rFonts w:ascii="Times New Roman" w:hAnsi="Times New Roman" w:cs="Times New Roman"/>
          <w:sz w:val="24"/>
          <w:szCs w:val="24"/>
        </w:rPr>
      </w:pPr>
      <w:r w:rsidRPr="002D207E">
        <w:rPr>
          <w:rFonts w:ascii="Times New Roman" w:hAnsi="Times New Roman" w:cs="Times New Roman"/>
          <w:sz w:val="24"/>
          <w:szCs w:val="24"/>
        </w:rPr>
        <w:t>Data – data produk seperti manual intruksi pengoprasian alat, spesifikasi alat dan material yang digunakan , perawatan alat agar lebih di perbanyak agar memudahkan mencarian informasi</w:t>
      </w:r>
    </w:p>
    <w:p w:rsidR="00805E5E" w:rsidRPr="002D207E" w:rsidRDefault="005225B8" w:rsidP="00A42B31">
      <w:pPr>
        <w:pStyle w:val="Heading2"/>
        <w:numPr>
          <w:ilvl w:val="1"/>
          <w:numId w:val="1"/>
        </w:numPr>
        <w:spacing w:line="360" w:lineRule="auto"/>
        <w:ind w:left="567" w:hanging="567"/>
        <w:rPr>
          <w:rFonts w:cs="Times New Roman"/>
        </w:rPr>
      </w:pPr>
      <w:bookmarkStart w:id="98" w:name="_Toc65318736"/>
      <w:r w:rsidRPr="002D207E">
        <w:rPr>
          <w:rFonts w:cs="Times New Roman"/>
        </w:rPr>
        <w:t>Substansi Materi kerja Praktik</w:t>
      </w:r>
      <w:bookmarkEnd w:id="98"/>
    </w:p>
    <w:p w:rsidR="00805E5E" w:rsidRPr="002D207E" w:rsidRDefault="005225B8" w:rsidP="00A42B31">
      <w:pPr>
        <w:spacing w:line="360" w:lineRule="auto"/>
        <w:ind w:firstLine="567"/>
        <w:jc w:val="both"/>
        <w:rPr>
          <w:rFonts w:ascii="Times New Roman" w:hAnsi="Times New Roman" w:cs="Times New Roman"/>
          <w:sz w:val="24"/>
          <w:szCs w:val="24"/>
        </w:rPr>
      </w:pPr>
      <w:r w:rsidRPr="002D207E">
        <w:rPr>
          <w:rFonts w:ascii="Times New Roman" w:hAnsi="Times New Roman" w:cs="Times New Roman"/>
          <w:sz w:val="24"/>
          <w:szCs w:val="24"/>
        </w:rPr>
        <w:t xml:space="preserve">Setelah melaksanakan kerja praktik, penulis mengambil bahasan yaitu Sistem Kerja IDM Burner Bahan Bakar Gas, dan dapat disimpulkan antara </w:t>
      </w:r>
      <w:proofErr w:type="gramStart"/>
      <w:r w:rsidRPr="002D207E">
        <w:rPr>
          <w:rFonts w:ascii="Times New Roman" w:hAnsi="Times New Roman" w:cs="Times New Roman"/>
          <w:sz w:val="24"/>
          <w:szCs w:val="24"/>
        </w:rPr>
        <w:t>lain :</w:t>
      </w:r>
      <w:proofErr w:type="gramEnd"/>
    </w:p>
    <w:p w:rsidR="00805E5E" w:rsidRPr="002D207E" w:rsidRDefault="005225B8" w:rsidP="00A42B31">
      <w:pPr>
        <w:pStyle w:val="Heading3"/>
        <w:numPr>
          <w:ilvl w:val="2"/>
          <w:numId w:val="1"/>
        </w:numPr>
        <w:spacing w:line="360" w:lineRule="auto"/>
        <w:ind w:left="567" w:hanging="567"/>
        <w:rPr>
          <w:rFonts w:cs="Times New Roman"/>
          <w:b/>
        </w:rPr>
      </w:pPr>
      <w:bookmarkStart w:id="99" w:name="_Toc65318737"/>
      <w:r w:rsidRPr="002D207E">
        <w:rPr>
          <w:rFonts w:cs="Times New Roman"/>
          <w:b/>
        </w:rPr>
        <w:t>Simpulan</w:t>
      </w:r>
      <w:bookmarkEnd w:id="99"/>
    </w:p>
    <w:p w:rsidR="00805E5E" w:rsidRPr="002D207E" w:rsidRDefault="005225B8" w:rsidP="00A42B31">
      <w:pPr>
        <w:pStyle w:val="ListParagraph"/>
        <w:numPr>
          <w:ilvl w:val="0"/>
          <w:numId w:val="22"/>
        </w:numPr>
        <w:spacing w:line="360" w:lineRule="auto"/>
        <w:ind w:left="567" w:hanging="425"/>
        <w:jc w:val="both"/>
        <w:rPr>
          <w:rFonts w:ascii="Times New Roman" w:hAnsi="Times New Roman" w:cs="Times New Roman"/>
          <w:sz w:val="24"/>
          <w:szCs w:val="24"/>
        </w:rPr>
      </w:pPr>
      <w:r w:rsidRPr="002D207E">
        <w:rPr>
          <w:rFonts w:ascii="Times New Roman" w:hAnsi="Times New Roman" w:cs="Times New Roman"/>
          <w:sz w:val="24"/>
          <w:szCs w:val="24"/>
        </w:rPr>
        <w:t xml:space="preserve">Burner Bahan Bakar Gas merupakan alat pembakar yang dapat menghasilkan nyala </w:t>
      </w:r>
      <w:proofErr w:type="gramStart"/>
      <w:r w:rsidRPr="002D207E">
        <w:rPr>
          <w:rFonts w:ascii="Times New Roman" w:hAnsi="Times New Roman" w:cs="Times New Roman"/>
          <w:sz w:val="24"/>
          <w:szCs w:val="24"/>
        </w:rPr>
        <w:t>api</w:t>
      </w:r>
      <w:proofErr w:type="gramEnd"/>
      <w:r w:rsidRPr="002D207E">
        <w:rPr>
          <w:rFonts w:ascii="Times New Roman" w:hAnsi="Times New Roman" w:cs="Times New Roman"/>
          <w:sz w:val="24"/>
          <w:szCs w:val="24"/>
        </w:rPr>
        <w:t xml:space="preserve"> salah satunya yaitu menggunakan bahan bakar Gas.</w:t>
      </w:r>
    </w:p>
    <w:p w:rsidR="00805E5E" w:rsidRPr="002D207E" w:rsidRDefault="005225B8" w:rsidP="00A42B31">
      <w:pPr>
        <w:pStyle w:val="ListParagraph"/>
        <w:numPr>
          <w:ilvl w:val="0"/>
          <w:numId w:val="22"/>
        </w:numPr>
        <w:spacing w:line="360" w:lineRule="auto"/>
        <w:ind w:left="567" w:hanging="425"/>
        <w:jc w:val="both"/>
        <w:rPr>
          <w:rFonts w:ascii="Times New Roman" w:hAnsi="Times New Roman" w:cs="Times New Roman"/>
          <w:sz w:val="24"/>
          <w:szCs w:val="24"/>
        </w:rPr>
      </w:pPr>
      <w:proofErr w:type="gramStart"/>
      <w:r w:rsidRPr="002D207E">
        <w:rPr>
          <w:rFonts w:ascii="Times New Roman" w:hAnsi="Times New Roman" w:cs="Times New Roman"/>
          <w:sz w:val="24"/>
          <w:szCs w:val="24"/>
          <w:shd w:val="clear" w:color="auto" w:fill="FFFFFF"/>
        </w:rPr>
        <w:t>Gas  yang</w:t>
      </w:r>
      <w:proofErr w:type="gramEnd"/>
      <w:r w:rsidRPr="002D207E">
        <w:rPr>
          <w:rFonts w:ascii="Times New Roman" w:hAnsi="Times New Roman" w:cs="Times New Roman"/>
          <w:sz w:val="24"/>
          <w:szCs w:val="24"/>
          <w:shd w:val="clear" w:color="auto" w:fill="FFFFFF"/>
        </w:rPr>
        <w:t xml:space="preserve"> bersentuhan dengan bejana air di mana panas dari  gas panas ini berpindah ke air dan akibatnya uap diproduksi di dalam ketel. Kemudian uap ini disalurkan ke turbin pembangkit listrik </w:t>
      </w:r>
      <w:proofErr w:type="gramStart"/>
      <w:r w:rsidRPr="002D207E">
        <w:rPr>
          <w:rFonts w:ascii="Times New Roman" w:hAnsi="Times New Roman" w:cs="Times New Roman"/>
          <w:sz w:val="24"/>
          <w:szCs w:val="24"/>
          <w:shd w:val="clear" w:color="auto" w:fill="FFFFFF"/>
        </w:rPr>
        <w:t>termal .</w:t>
      </w:r>
      <w:proofErr w:type="gramEnd"/>
    </w:p>
    <w:p w:rsidR="00805E5E" w:rsidRPr="002D207E" w:rsidRDefault="005225B8" w:rsidP="00A42B31">
      <w:pPr>
        <w:pStyle w:val="ListParagraph"/>
        <w:numPr>
          <w:ilvl w:val="0"/>
          <w:numId w:val="22"/>
        </w:numPr>
        <w:spacing w:line="360" w:lineRule="auto"/>
        <w:ind w:left="567" w:hanging="425"/>
        <w:jc w:val="both"/>
        <w:rPr>
          <w:rFonts w:ascii="Times New Roman" w:hAnsi="Times New Roman" w:cs="Times New Roman"/>
          <w:sz w:val="24"/>
          <w:szCs w:val="24"/>
        </w:rPr>
      </w:pPr>
      <w:r w:rsidRPr="002D207E">
        <w:rPr>
          <w:rFonts w:ascii="Times New Roman" w:hAnsi="Times New Roman" w:cs="Times New Roman"/>
          <w:sz w:val="24"/>
          <w:szCs w:val="24"/>
        </w:rPr>
        <w:lastRenderedPageBreak/>
        <w:t xml:space="preserve">Pembakaran burner kapasitasnya disesuaikan dengan ruang bakar dan Jenisnya disesuaikan </w:t>
      </w:r>
      <w:proofErr w:type="gramStart"/>
      <w:r w:rsidRPr="002D207E">
        <w:rPr>
          <w:rFonts w:ascii="Times New Roman" w:hAnsi="Times New Roman" w:cs="Times New Roman"/>
          <w:sz w:val="24"/>
          <w:szCs w:val="24"/>
        </w:rPr>
        <w:t>dengan  nyala</w:t>
      </w:r>
      <w:proofErr w:type="gramEnd"/>
      <w:r w:rsidRPr="002D207E">
        <w:rPr>
          <w:rFonts w:ascii="Times New Roman" w:hAnsi="Times New Roman" w:cs="Times New Roman"/>
          <w:sz w:val="24"/>
          <w:szCs w:val="24"/>
        </w:rPr>
        <w:t xml:space="preserve"> api yang dibutuhkan.</w:t>
      </w:r>
    </w:p>
    <w:p w:rsidR="00805E5E" w:rsidRPr="002D207E" w:rsidRDefault="005225B8" w:rsidP="00A42B31">
      <w:pPr>
        <w:pStyle w:val="Heading3"/>
        <w:numPr>
          <w:ilvl w:val="2"/>
          <w:numId w:val="1"/>
        </w:numPr>
        <w:spacing w:line="360" w:lineRule="auto"/>
        <w:ind w:left="567" w:hanging="567"/>
        <w:rPr>
          <w:rFonts w:cs="Times New Roman"/>
          <w:b/>
        </w:rPr>
      </w:pPr>
      <w:bookmarkStart w:id="100" w:name="_Toc65318738"/>
      <w:r w:rsidRPr="002D207E">
        <w:rPr>
          <w:rFonts w:cs="Times New Roman"/>
          <w:b/>
        </w:rPr>
        <w:t>Saran</w:t>
      </w:r>
      <w:bookmarkEnd w:id="100"/>
    </w:p>
    <w:p w:rsidR="00805E5E" w:rsidRPr="002D207E" w:rsidRDefault="005225B8" w:rsidP="00A42B31">
      <w:pPr>
        <w:pStyle w:val="ListParagraph"/>
        <w:numPr>
          <w:ilvl w:val="0"/>
          <w:numId w:val="23"/>
        </w:numPr>
        <w:spacing w:line="360" w:lineRule="auto"/>
        <w:ind w:left="567" w:hanging="425"/>
        <w:jc w:val="both"/>
        <w:rPr>
          <w:rFonts w:ascii="Times New Roman" w:hAnsi="Times New Roman" w:cs="Times New Roman"/>
          <w:sz w:val="24"/>
        </w:rPr>
        <w:sectPr w:rsidR="00805E5E" w:rsidRPr="002D207E">
          <w:footerReference w:type="default" r:id="rId43"/>
          <w:pgSz w:w="11906" w:h="16838"/>
          <w:pgMar w:top="2268" w:right="1701" w:bottom="1701" w:left="2268" w:header="709" w:footer="709" w:gutter="0"/>
          <w:cols w:space="708"/>
          <w:titlePg/>
          <w:docGrid w:linePitch="360"/>
        </w:sectPr>
      </w:pPr>
      <w:r w:rsidRPr="002D207E">
        <w:rPr>
          <w:rFonts w:ascii="Times New Roman" w:hAnsi="Times New Roman" w:cs="Times New Roman"/>
          <w:sz w:val="24"/>
        </w:rPr>
        <w:t xml:space="preserve">Perlu dilakukan penelitian pengaruh tekanan gas terhadap karakteristik pembakaran yang terjadi pada boiler. </w:t>
      </w:r>
    </w:p>
    <w:p w:rsidR="00805E5E" w:rsidRPr="002D207E" w:rsidRDefault="00805E5E" w:rsidP="00A42B31">
      <w:pPr>
        <w:spacing w:line="276" w:lineRule="auto"/>
        <w:rPr>
          <w:rFonts w:ascii="Times New Roman" w:hAnsi="Times New Roman" w:cs="Times New Roman"/>
        </w:rPr>
      </w:pPr>
    </w:p>
    <w:p w:rsidR="00805E5E" w:rsidRPr="002D207E" w:rsidRDefault="005225B8" w:rsidP="00A42B31">
      <w:pPr>
        <w:pStyle w:val="Heading1"/>
        <w:spacing w:line="276" w:lineRule="auto"/>
        <w:rPr>
          <w:rFonts w:cs="Times New Roman"/>
        </w:rPr>
      </w:pPr>
      <w:bookmarkStart w:id="101" w:name="_Toc65318739"/>
      <w:r w:rsidRPr="002D207E">
        <w:rPr>
          <w:rFonts w:cs="Times New Roman"/>
        </w:rPr>
        <w:t>DAFTAR KEPUSTAKAAN</w:t>
      </w:r>
      <w:bookmarkEnd w:id="101"/>
    </w:p>
    <w:p w:rsidR="00805E5E" w:rsidRPr="002D207E" w:rsidRDefault="005225B8" w:rsidP="00A42B31">
      <w:pPr>
        <w:widowControl w:val="0"/>
        <w:autoSpaceDE w:val="0"/>
        <w:autoSpaceDN w:val="0"/>
        <w:adjustRightInd w:val="0"/>
        <w:spacing w:after="240" w:line="276" w:lineRule="auto"/>
        <w:ind w:left="480" w:hanging="480"/>
        <w:rPr>
          <w:rFonts w:ascii="Times New Roman" w:hAnsi="Times New Roman" w:cs="Times New Roman"/>
          <w:sz w:val="24"/>
          <w:szCs w:val="24"/>
        </w:rPr>
      </w:pPr>
      <w:r w:rsidRPr="002D207E">
        <w:rPr>
          <w:rFonts w:ascii="Times New Roman" w:hAnsi="Times New Roman" w:cs="Times New Roman"/>
          <w:b/>
          <w:sz w:val="24"/>
          <w:szCs w:val="24"/>
        </w:rPr>
        <w:fldChar w:fldCharType="begin" w:fldLock="1"/>
      </w:r>
      <w:r w:rsidRPr="002D207E">
        <w:rPr>
          <w:rFonts w:ascii="Times New Roman" w:hAnsi="Times New Roman" w:cs="Times New Roman"/>
          <w:b/>
          <w:sz w:val="24"/>
          <w:szCs w:val="24"/>
        </w:rPr>
        <w:instrText xml:space="preserve">ADDIN Mendeley Bibliography CSL_BIBLIOGRAPHY </w:instrText>
      </w:r>
      <w:r w:rsidRPr="002D207E">
        <w:rPr>
          <w:rFonts w:ascii="Times New Roman" w:hAnsi="Times New Roman" w:cs="Times New Roman"/>
          <w:b/>
          <w:sz w:val="24"/>
          <w:szCs w:val="24"/>
        </w:rPr>
        <w:fldChar w:fldCharType="separate"/>
      </w:r>
      <w:r w:rsidRPr="002D207E">
        <w:rPr>
          <w:rFonts w:ascii="Times New Roman" w:hAnsi="Times New Roman" w:cs="Times New Roman"/>
          <w:sz w:val="24"/>
          <w:szCs w:val="24"/>
        </w:rPr>
        <w:t xml:space="preserve">PT INDIRA DWI, MITRA. 2013. “Gas Oil/ Kerosene Burners.” </w:t>
      </w:r>
      <w:proofErr w:type="gramStart"/>
      <w:r w:rsidRPr="002D207E">
        <w:rPr>
          <w:rFonts w:ascii="Times New Roman" w:hAnsi="Times New Roman" w:cs="Times New Roman"/>
          <w:sz w:val="24"/>
          <w:szCs w:val="24"/>
        </w:rPr>
        <w:t>In ,</w:t>
      </w:r>
      <w:proofErr w:type="gramEnd"/>
      <w:r w:rsidRPr="002D207E">
        <w:rPr>
          <w:rFonts w:ascii="Times New Roman" w:hAnsi="Times New Roman" w:cs="Times New Roman"/>
          <w:sz w:val="24"/>
          <w:szCs w:val="24"/>
        </w:rPr>
        <w:t xml:space="preserve"> 2916456.</w:t>
      </w:r>
    </w:p>
    <w:p w:rsidR="00805E5E" w:rsidRPr="002D207E" w:rsidRDefault="005225B8" w:rsidP="00A42B31">
      <w:pPr>
        <w:widowControl w:val="0"/>
        <w:autoSpaceDE w:val="0"/>
        <w:autoSpaceDN w:val="0"/>
        <w:adjustRightInd w:val="0"/>
        <w:spacing w:after="240" w:line="276" w:lineRule="auto"/>
        <w:ind w:left="480" w:hanging="480"/>
        <w:rPr>
          <w:rFonts w:ascii="Times New Roman" w:hAnsi="Times New Roman" w:cs="Times New Roman"/>
          <w:sz w:val="24"/>
          <w:szCs w:val="24"/>
        </w:rPr>
      </w:pPr>
      <w:r w:rsidRPr="002D207E">
        <w:rPr>
          <w:rFonts w:ascii="Times New Roman" w:hAnsi="Times New Roman" w:cs="Times New Roman"/>
          <w:sz w:val="24"/>
          <w:szCs w:val="24"/>
        </w:rPr>
        <w:t>PUTRA, MAHATMA PANDIMA. 2015. “Studi Eksperimen Burner Type Partially Premixed Dengan Bahan Bahan Bakar Syngas Biomassa Serbuk Kayu Dengan Variasi Diameter Outlet Bahan Bakar.” (April).</w:t>
      </w:r>
    </w:p>
    <w:p w:rsidR="00805E5E" w:rsidRPr="002D207E" w:rsidRDefault="005225B8" w:rsidP="00A42B31">
      <w:pPr>
        <w:widowControl w:val="0"/>
        <w:autoSpaceDE w:val="0"/>
        <w:autoSpaceDN w:val="0"/>
        <w:adjustRightInd w:val="0"/>
        <w:spacing w:after="240" w:line="276" w:lineRule="auto"/>
        <w:ind w:left="480" w:hanging="480"/>
        <w:rPr>
          <w:rFonts w:ascii="Times New Roman" w:hAnsi="Times New Roman" w:cs="Times New Roman"/>
          <w:sz w:val="24"/>
        </w:rPr>
      </w:pPr>
      <w:r w:rsidRPr="002D207E">
        <w:rPr>
          <w:rFonts w:ascii="Times New Roman" w:hAnsi="Times New Roman" w:cs="Times New Roman"/>
          <w:sz w:val="24"/>
          <w:szCs w:val="24"/>
        </w:rPr>
        <w:t xml:space="preserve">Sudarmanta, Bambang. 2015. “Studi Eksperimen Unjuk Kerja Burner Type Partially Premixed Dengan Bahan Bahan Bakar Syngas Biomassa Serbuk Kayu Dengan Variasi Dimensi Mixed Chamber.” </w:t>
      </w:r>
      <w:r w:rsidRPr="002D207E">
        <w:rPr>
          <w:rFonts w:ascii="Times New Roman" w:hAnsi="Times New Roman" w:cs="Times New Roman"/>
          <w:i/>
          <w:iCs/>
          <w:sz w:val="24"/>
          <w:szCs w:val="24"/>
        </w:rPr>
        <w:t>JURNAL TEKNIK POMITS</w:t>
      </w:r>
      <w:r w:rsidRPr="002D207E">
        <w:rPr>
          <w:rFonts w:ascii="Times New Roman" w:hAnsi="Times New Roman" w:cs="Times New Roman"/>
          <w:sz w:val="24"/>
          <w:szCs w:val="24"/>
        </w:rPr>
        <w:t xml:space="preserve"> 1(April): 1–6.</w:t>
      </w:r>
    </w:p>
    <w:p w:rsidR="00805E5E" w:rsidRPr="002D207E" w:rsidRDefault="005225B8" w:rsidP="00A42B31">
      <w:pPr>
        <w:widowControl w:val="0"/>
        <w:autoSpaceDE w:val="0"/>
        <w:autoSpaceDN w:val="0"/>
        <w:adjustRightInd w:val="0"/>
        <w:spacing w:after="240" w:line="276" w:lineRule="auto"/>
        <w:ind w:left="480" w:hanging="480"/>
        <w:rPr>
          <w:rFonts w:ascii="Times New Roman" w:hAnsi="Times New Roman" w:cs="Times New Roman"/>
          <w:b/>
          <w:sz w:val="24"/>
          <w:szCs w:val="24"/>
        </w:rPr>
      </w:pPr>
      <w:r w:rsidRPr="002D207E">
        <w:rPr>
          <w:rFonts w:ascii="Times New Roman" w:hAnsi="Times New Roman" w:cs="Times New Roman"/>
          <w:b/>
          <w:sz w:val="24"/>
          <w:szCs w:val="24"/>
        </w:rPr>
        <w:fldChar w:fldCharType="end"/>
      </w:r>
    </w:p>
    <w:p w:rsidR="00805E5E" w:rsidRPr="002D207E" w:rsidRDefault="00A42B31" w:rsidP="00A42B31">
      <w:pPr>
        <w:widowControl w:val="0"/>
        <w:autoSpaceDE w:val="0"/>
        <w:autoSpaceDN w:val="0"/>
        <w:adjustRightInd w:val="0"/>
        <w:spacing w:after="240" w:line="276" w:lineRule="auto"/>
        <w:ind w:left="480" w:hanging="480"/>
        <w:rPr>
          <w:rStyle w:val="Hyperlink"/>
          <w:rFonts w:ascii="Times New Roman" w:hAnsi="Times New Roman" w:cs="Times New Roman"/>
          <w:b/>
          <w:sz w:val="24"/>
          <w:szCs w:val="24"/>
        </w:rPr>
      </w:pPr>
      <w:hyperlink r:id="rId44" w:history="1">
        <w:r w:rsidR="005225B8" w:rsidRPr="002D207E">
          <w:rPr>
            <w:rStyle w:val="Hyperlink"/>
            <w:rFonts w:ascii="Times New Roman" w:hAnsi="Times New Roman" w:cs="Times New Roman"/>
            <w:b/>
            <w:sz w:val="24"/>
            <w:szCs w:val="24"/>
          </w:rPr>
          <w:t>https://www.jualboiler.com/archives/3722</w:t>
        </w:r>
      </w:hyperlink>
    </w:p>
    <w:p w:rsidR="00805E5E" w:rsidRPr="002D207E" w:rsidRDefault="00805E5E" w:rsidP="00A42B31">
      <w:pPr>
        <w:widowControl w:val="0"/>
        <w:autoSpaceDE w:val="0"/>
        <w:autoSpaceDN w:val="0"/>
        <w:adjustRightInd w:val="0"/>
        <w:spacing w:after="240" w:line="276" w:lineRule="auto"/>
        <w:rPr>
          <w:rFonts w:ascii="Times New Roman" w:hAnsi="Times New Roman" w:cs="Times New Roman"/>
          <w:b/>
          <w:sz w:val="24"/>
          <w:szCs w:val="24"/>
        </w:rPr>
      </w:pPr>
    </w:p>
    <w:p w:rsidR="00805E5E" w:rsidRPr="002D207E" w:rsidRDefault="00805E5E" w:rsidP="00A42B31">
      <w:pPr>
        <w:spacing w:after="240" w:line="276" w:lineRule="auto"/>
        <w:ind w:left="851" w:hanging="851"/>
        <w:rPr>
          <w:rFonts w:ascii="Times New Roman" w:hAnsi="Times New Roman" w:cs="Times New Roman"/>
          <w:b/>
          <w:sz w:val="24"/>
          <w:szCs w:val="24"/>
        </w:rPr>
      </w:pPr>
    </w:p>
    <w:p w:rsidR="00805E5E" w:rsidRPr="002D207E" w:rsidRDefault="00805E5E" w:rsidP="00A42B31">
      <w:pPr>
        <w:spacing w:after="240" w:line="276" w:lineRule="auto"/>
        <w:ind w:left="851" w:hanging="851"/>
        <w:rPr>
          <w:rFonts w:ascii="Times New Roman" w:hAnsi="Times New Roman" w:cs="Times New Roman"/>
          <w:b/>
          <w:sz w:val="24"/>
          <w:szCs w:val="24"/>
        </w:rPr>
      </w:pPr>
    </w:p>
    <w:p w:rsidR="00805E5E" w:rsidRPr="002D207E" w:rsidRDefault="00805E5E" w:rsidP="00A42B31">
      <w:pPr>
        <w:spacing w:after="240" w:line="276" w:lineRule="auto"/>
        <w:ind w:left="851" w:hanging="851"/>
        <w:rPr>
          <w:rFonts w:ascii="Times New Roman" w:hAnsi="Times New Roman" w:cs="Times New Roman"/>
          <w:b/>
          <w:sz w:val="24"/>
          <w:szCs w:val="24"/>
        </w:rPr>
      </w:pPr>
    </w:p>
    <w:p w:rsidR="00805E5E" w:rsidRDefault="00805E5E" w:rsidP="00A42B31">
      <w:pPr>
        <w:spacing w:after="240" w:line="276" w:lineRule="auto"/>
        <w:rPr>
          <w:rFonts w:ascii="Times New Roman" w:hAnsi="Times New Roman" w:cs="Times New Roman"/>
          <w:b/>
          <w:sz w:val="24"/>
          <w:szCs w:val="24"/>
        </w:rPr>
      </w:pPr>
    </w:p>
    <w:p w:rsidR="003F4AD5" w:rsidRDefault="003F4AD5" w:rsidP="00A42B31">
      <w:pPr>
        <w:spacing w:after="240" w:line="276" w:lineRule="auto"/>
        <w:rPr>
          <w:rFonts w:ascii="Times New Roman" w:hAnsi="Times New Roman" w:cs="Times New Roman"/>
          <w:b/>
          <w:sz w:val="24"/>
          <w:szCs w:val="24"/>
        </w:rPr>
      </w:pPr>
    </w:p>
    <w:p w:rsidR="00DF7951" w:rsidRDefault="00DF7951" w:rsidP="00A42B31">
      <w:pPr>
        <w:spacing w:after="240" w:line="276" w:lineRule="auto"/>
        <w:rPr>
          <w:rFonts w:ascii="Times New Roman" w:hAnsi="Times New Roman" w:cs="Times New Roman"/>
          <w:b/>
          <w:sz w:val="24"/>
          <w:szCs w:val="24"/>
        </w:rPr>
      </w:pPr>
    </w:p>
    <w:p w:rsidR="00DF7951" w:rsidRDefault="00DF7951" w:rsidP="00A42B31">
      <w:pPr>
        <w:spacing w:after="240" w:line="276" w:lineRule="auto"/>
        <w:rPr>
          <w:rFonts w:ascii="Times New Roman" w:hAnsi="Times New Roman" w:cs="Times New Roman"/>
          <w:b/>
          <w:sz w:val="24"/>
          <w:szCs w:val="24"/>
        </w:rPr>
      </w:pPr>
    </w:p>
    <w:p w:rsidR="00DF7951" w:rsidRDefault="00DF7951" w:rsidP="00A42B31">
      <w:pPr>
        <w:spacing w:after="240" w:line="276" w:lineRule="auto"/>
        <w:rPr>
          <w:rFonts w:ascii="Times New Roman" w:hAnsi="Times New Roman" w:cs="Times New Roman"/>
          <w:b/>
          <w:sz w:val="24"/>
          <w:szCs w:val="24"/>
        </w:rPr>
      </w:pPr>
    </w:p>
    <w:p w:rsidR="00DF7951" w:rsidRDefault="00DF7951" w:rsidP="00A42B31">
      <w:pPr>
        <w:spacing w:after="240" w:line="276" w:lineRule="auto"/>
        <w:rPr>
          <w:rFonts w:ascii="Times New Roman" w:hAnsi="Times New Roman" w:cs="Times New Roman"/>
          <w:b/>
          <w:sz w:val="24"/>
          <w:szCs w:val="24"/>
        </w:rPr>
      </w:pPr>
    </w:p>
    <w:p w:rsidR="00A42B31" w:rsidRDefault="00A42B31" w:rsidP="00A42B31">
      <w:pPr>
        <w:spacing w:after="240" w:line="276" w:lineRule="auto"/>
        <w:rPr>
          <w:rFonts w:ascii="Times New Roman" w:hAnsi="Times New Roman" w:cs="Times New Roman"/>
          <w:b/>
          <w:sz w:val="24"/>
          <w:szCs w:val="24"/>
        </w:rPr>
      </w:pPr>
    </w:p>
    <w:p w:rsidR="00A42B31" w:rsidRDefault="00A42B31" w:rsidP="00A42B31">
      <w:pPr>
        <w:spacing w:after="240" w:line="276" w:lineRule="auto"/>
        <w:rPr>
          <w:rFonts w:ascii="Times New Roman" w:hAnsi="Times New Roman" w:cs="Times New Roman"/>
          <w:b/>
          <w:sz w:val="24"/>
          <w:szCs w:val="24"/>
        </w:rPr>
      </w:pPr>
    </w:p>
    <w:p w:rsidR="00A42B31" w:rsidRDefault="00A42B31" w:rsidP="00A42B31">
      <w:pPr>
        <w:spacing w:after="240" w:line="276" w:lineRule="auto"/>
        <w:rPr>
          <w:rFonts w:ascii="Times New Roman" w:hAnsi="Times New Roman" w:cs="Times New Roman"/>
          <w:b/>
          <w:sz w:val="24"/>
          <w:szCs w:val="24"/>
        </w:rPr>
      </w:pPr>
    </w:p>
    <w:p w:rsidR="00DF7951" w:rsidRDefault="00DF7951" w:rsidP="00A42B31">
      <w:pPr>
        <w:spacing w:after="240" w:line="276" w:lineRule="auto"/>
        <w:jc w:val="center"/>
        <w:rPr>
          <w:rFonts w:ascii="Times New Roman" w:hAnsi="Times New Roman" w:cs="Times New Roman"/>
          <w:b/>
          <w:sz w:val="28"/>
          <w:szCs w:val="28"/>
        </w:rPr>
      </w:pPr>
      <w:r>
        <w:rPr>
          <w:rFonts w:ascii="Times New Roman" w:hAnsi="Times New Roman" w:cs="Times New Roman"/>
          <w:b/>
          <w:sz w:val="28"/>
          <w:szCs w:val="28"/>
        </w:rPr>
        <w:lastRenderedPageBreak/>
        <w:t>LAMPIRAN</w:t>
      </w:r>
    </w:p>
    <w:p w:rsidR="00FD1671" w:rsidRPr="002A47D2" w:rsidRDefault="00FD1671" w:rsidP="00FD1671">
      <w:pPr>
        <w:pStyle w:val="Caption"/>
        <w:keepNext/>
        <w:jc w:val="both"/>
        <w:rPr>
          <w:rFonts w:ascii="Times New Roman" w:hAnsi="Times New Roman" w:cs="Times New Roman"/>
          <w:b/>
          <w:i w:val="0"/>
          <w:color w:val="auto"/>
          <w:sz w:val="24"/>
          <w:szCs w:val="24"/>
        </w:rPr>
      </w:pPr>
      <w:bookmarkStart w:id="102" w:name="_Toc65319091"/>
      <w:r w:rsidRPr="002A47D2">
        <w:rPr>
          <w:rFonts w:ascii="Times New Roman" w:hAnsi="Times New Roman" w:cs="Times New Roman"/>
          <w:b/>
          <w:i w:val="0"/>
          <w:color w:val="auto"/>
          <w:sz w:val="24"/>
          <w:szCs w:val="24"/>
        </w:rPr>
        <w:t xml:space="preserve">Lampiran </w:t>
      </w:r>
      <w:r w:rsidRPr="002A47D2">
        <w:rPr>
          <w:rFonts w:ascii="Times New Roman" w:hAnsi="Times New Roman" w:cs="Times New Roman"/>
          <w:b/>
          <w:i w:val="0"/>
          <w:color w:val="auto"/>
          <w:sz w:val="24"/>
          <w:szCs w:val="24"/>
        </w:rPr>
        <w:fldChar w:fldCharType="begin"/>
      </w:r>
      <w:r w:rsidRPr="002A47D2">
        <w:rPr>
          <w:rFonts w:ascii="Times New Roman" w:hAnsi="Times New Roman" w:cs="Times New Roman"/>
          <w:b/>
          <w:i w:val="0"/>
          <w:color w:val="auto"/>
          <w:sz w:val="24"/>
          <w:szCs w:val="24"/>
        </w:rPr>
        <w:instrText xml:space="preserve"> SEQ Lampiran \* ALPHABETIC </w:instrText>
      </w:r>
      <w:r w:rsidRPr="002A47D2">
        <w:rPr>
          <w:rFonts w:ascii="Times New Roman" w:hAnsi="Times New Roman" w:cs="Times New Roman"/>
          <w:b/>
          <w:i w:val="0"/>
          <w:color w:val="auto"/>
          <w:sz w:val="24"/>
          <w:szCs w:val="24"/>
        </w:rPr>
        <w:fldChar w:fldCharType="separate"/>
      </w:r>
      <w:r w:rsidR="00FC6515" w:rsidRPr="002A47D2">
        <w:rPr>
          <w:rFonts w:ascii="Times New Roman" w:hAnsi="Times New Roman" w:cs="Times New Roman"/>
          <w:b/>
          <w:i w:val="0"/>
          <w:noProof/>
          <w:color w:val="auto"/>
          <w:sz w:val="24"/>
          <w:szCs w:val="24"/>
        </w:rPr>
        <w:t>A</w:t>
      </w:r>
      <w:r w:rsidRPr="002A47D2">
        <w:rPr>
          <w:rFonts w:ascii="Times New Roman" w:hAnsi="Times New Roman" w:cs="Times New Roman"/>
          <w:b/>
          <w:i w:val="0"/>
          <w:color w:val="auto"/>
          <w:sz w:val="24"/>
          <w:szCs w:val="24"/>
        </w:rPr>
        <w:fldChar w:fldCharType="end"/>
      </w:r>
      <w:r w:rsidRPr="002A47D2">
        <w:rPr>
          <w:rFonts w:ascii="Times New Roman" w:hAnsi="Times New Roman" w:cs="Times New Roman"/>
          <w:b/>
          <w:i w:val="0"/>
          <w:color w:val="auto"/>
          <w:sz w:val="24"/>
          <w:szCs w:val="24"/>
        </w:rPr>
        <w:t xml:space="preserve">. </w:t>
      </w:r>
      <w:r w:rsidRPr="002A47D2">
        <w:rPr>
          <w:rFonts w:ascii="Times New Roman" w:hAnsi="Times New Roman" w:cs="Times New Roman"/>
          <w:i w:val="0"/>
          <w:color w:val="auto"/>
          <w:sz w:val="24"/>
          <w:szCs w:val="24"/>
        </w:rPr>
        <w:t>Surat Permohonan Izin Kerja Praktik</w:t>
      </w:r>
      <w:bookmarkEnd w:id="102"/>
    </w:p>
    <w:p w:rsidR="00DF7951" w:rsidRDefault="00DF7951" w:rsidP="00A42B31">
      <w:pPr>
        <w:spacing w:after="240" w:line="276" w:lineRule="auto"/>
        <w:jc w:val="both"/>
        <w:rPr>
          <w:rFonts w:ascii="Times New Roman" w:hAnsi="Times New Roman" w:cs="Times New Roman"/>
          <w:sz w:val="24"/>
          <w:szCs w:val="24"/>
        </w:rPr>
      </w:pPr>
      <w:r>
        <w:rPr>
          <w:noProof/>
        </w:rPr>
        <w:drawing>
          <wp:inline distT="0" distB="0" distL="0" distR="0" wp14:anchorId="294452BC" wp14:editId="3D26B949">
            <wp:extent cx="5039995" cy="6522085"/>
            <wp:effectExtent l="0" t="0" r="8255" b="0"/>
            <wp:docPr id="51" name="Picture 51" descr="C:\Users\acer\Downloads\0001.jpg"/>
            <wp:cNvGraphicFramePr/>
            <a:graphic xmlns:a="http://schemas.openxmlformats.org/drawingml/2006/main">
              <a:graphicData uri="http://schemas.openxmlformats.org/drawingml/2006/picture">
                <pic:pic xmlns:pic="http://schemas.openxmlformats.org/drawingml/2006/picture">
                  <pic:nvPicPr>
                    <pic:cNvPr id="51" name="Picture 51" descr="C:\Users\acer\Downloads\0001.jpg"/>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039995" cy="6522085"/>
                    </a:xfrm>
                    <a:prstGeom prst="rect">
                      <a:avLst/>
                    </a:prstGeom>
                    <a:noFill/>
                    <a:ln>
                      <a:noFill/>
                    </a:ln>
                  </pic:spPr>
                </pic:pic>
              </a:graphicData>
            </a:graphic>
          </wp:inline>
        </w:drawing>
      </w:r>
    </w:p>
    <w:p w:rsidR="00DF7951" w:rsidRDefault="00DF7951" w:rsidP="00A42B31">
      <w:pPr>
        <w:spacing w:after="240" w:line="276" w:lineRule="auto"/>
        <w:jc w:val="both"/>
        <w:rPr>
          <w:rFonts w:ascii="Times New Roman" w:hAnsi="Times New Roman" w:cs="Times New Roman"/>
          <w:sz w:val="24"/>
          <w:szCs w:val="24"/>
        </w:rPr>
      </w:pPr>
    </w:p>
    <w:p w:rsidR="00D92F27" w:rsidRDefault="00D92F27" w:rsidP="00A42B31">
      <w:pPr>
        <w:spacing w:after="240" w:line="276" w:lineRule="auto"/>
        <w:jc w:val="both"/>
        <w:rPr>
          <w:rFonts w:ascii="Times New Roman" w:hAnsi="Times New Roman" w:cs="Times New Roman"/>
          <w:sz w:val="24"/>
          <w:szCs w:val="24"/>
        </w:rPr>
      </w:pPr>
    </w:p>
    <w:p w:rsidR="00755398" w:rsidRPr="008A373D" w:rsidRDefault="00755398" w:rsidP="00755398">
      <w:pPr>
        <w:pStyle w:val="Caption"/>
        <w:keepNext/>
        <w:jc w:val="both"/>
        <w:rPr>
          <w:rFonts w:ascii="Times New Roman" w:hAnsi="Times New Roman" w:cs="Times New Roman"/>
          <w:i w:val="0"/>
          <w:color w:val="auto"/>
          <w:sz w:val="24"/>
        </w:rPr>
      </w:pPr>
      <w:bookmarkStart w:id="103" w:name="_Toc65319092"/>
      <w:r w:rsidRPr="008A373D">
        <w:rPr>
          <w:rFonts w:ascii="Times New Roman" w:hAnsi="Times New Roman" w:cs="Times New Roman"/>
          <w:b/>
          <w:i w:val="0"/>
          <w:color w:val="auto"/>
          <w:sz w:val="24"/>
        </w:rPr>
        <w:lastRenderedPageBreak/>
        <w:t xml:space="preserve">Lampiran </w:t>
      </w:r>
      <w:r w:rsidRPr="008A373D">
        <w:rPr>
          <w:rFonts w:ascii="Times New Roman" w:hAnsi="Times New Roman" w:cs="Times New Roman"/>
          <w:b/>
          <w:i w:val="0"/>
          <w:color w:val="auto"/>
          <w:sz w:val="24"/>
        </w:rPr>
        <w:fldChar w:fldCharType="begin"/>
      </w:r>
      <w:r w:rsidRPr="008A373D">
        <w:rPr>
          <w:rFonts w:ascii="Times New Roman" w:hAnsi="Times New Roman" w:cs="Times New Roman"/>
          <w:b/>
          <w:i w:val="0"/>
          <w:color w:val="auto"/>
          <w:sz w:val="24"/>
        </w:rPr>
        <w:instrText xml:space="preserve"> SEQ Lampiran \* ALPHABETIC </w:instrText>
      </w:r>
      <w:r w:rsidRPr="008A373D">
        <w:rPr>
          <w:rFonts w:ascii="Times New Roman" w:hAnsi="Times New Roman" w:cs="Times New Roman"/>
          <w:b/>
          <w:i w:val="0"/>
          <w:color w:val="auto"/>
          <w:sz w:val="24"/>
        </w:rPr>
        <w:fldChar w:fldCharType="separate"/>
      </w:r>
      <w:r w:rsidR="00FC6515" w:rsidRPr="008A373D">
        <w:rPr>
          <w:rFonts w:ascii="Times New Roman" w:hAnsi="Times New Roman" w:cs="Times New Roman"/>
          <w:b/>
          <w:i w:val="0"/>
          <w:noProof/>
          <w:color w:val="auto"/>
          <w:sz w:val="24"/>
        </w:rPr>
        <w:t>B</w:t>
      </w:r>
      <w:r w:rsidRPr="008A373D">
        <w:rPr>
          <w:rFonts w:ascii="Times New Roman" w:hAnsi="Times New Roman" w:cs="Times New Roman"/>
          <w:b/>
          <w:i w:val="0"/>
          <w:color w:val="auto"/>
          <w:sz w:val="24"/>
        </w:rPr>
        <w:fldChar w:fldCharType="end"/>
      </w:r>
      <w:r w:rsidRPr="008A373D">
        <w:rPr>
          <w:rFonts w:ascii="Times New Roman" w:hAnsi="Times New Roman" w:cs="Times New Roman"/>
          <w:b/>
          <w:i w:val="0"/>
          <w:color w:val="auto"/>
          <w:sz w:val="24"/>
        </w:rPr>
        <w:t xml:space="preserve">. </w:t>
      </w:r>
      <w:r w:rsidRPr="008A373D">
        <w:rPr>
          <w:rFonts w:ascii="Times New Roman" w:hAnsi="Times New Roman" w:cs="Times New Roman"/>
          <w:i w:val="0"/>
          <w:color w:val="auto"/>
          <w:sz w:val="24"/>
        </w:rPr>
        <w:t>Surat Penerimaan Kerja Praktik</w:t>
      </w:r>
      <w:bookmarkEnd w:id="103"/>
    </w:p>
    <w:p w:rsidR="00DF7951" w:rsidRDefault="00DF7951" w:rsidP="00A42B31">
      <w:pPr>
        <w:spacing w:after="240" w:line="276" w:lineRule="auto"/>
        <w:jc w:val="both"/>
        <w:rPr>
          <w:rFonts w:ascii="Times New Roman" w:hAnsi="Times New Roman" w:cs="Times New Roman"/>
          <w:sz w:val="24"/>
          <w:szCs w:val="24"/>
        </w:rPr>
      </w:pPr>
      <w:r>
        <w:rPr>
          <w:noProof/>
        </w:rPr>
        <w:drawing>
          <wp:inline distT="0" distB="0" distL="0" distR="0" wp14:anchorId="119EE7D6" wp14:editId="1830A6B4">
            <wp:extent cx="5039995" cy="7127875"/>
            <wp:effectExtent l="0" t="0" r="8255" b="0"/>
            <wp:docPr id="52" name="Picture 52" descr="C:\Users\acer\Downloads\0001 (1).jpg"/>
            <wp:cNvGraphicFramePr/>
            <a:graphic xmlns:a="http://schemas.openxmlformats.org/drawingml/2006/main">
              <a:graphicData uri="http://schemas.openxmlformats.org/drawingml/2006/picture">
                <pic:pic xmlns:pic="http://schemas.openxmlformats.org/drawingml/2006/picture">
                  <pic:nvPicPr>
                    <pic:cNvPr id="52" name="Picture 52" descr="C:\Users\acer\Downloads\0001 (1).jpg"/>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039995" cy="7127875"/>
                    </a:xfrm>
                    <a:prstGeom prst="rect">
                      <a:avLst/>
                    </a:prstGeom>
                    <a:noFill/>
                    <a:ln>
                      <a:noFill/>
                    </a:ln>
                  </pic:spPr>
                </pic:pic>
              </a:graphicData>
            </a:graphic>
          </wp:inline>
        </w:drawing>
      </w:r>
    </w:p>
    <w:p w:rsidR="00DF7951" w:rsidRDefault="00DF7951" w:rsidP="00A42B31">
      <w:pPr>
        <w:spacing w:after="240" w:line="276" w:lineRule="auto"/>
        <w:jc w:val="both"/>
        <w:rPr>
          <w:rFonts w:ascii="Times New Roman" w:hAnsi="Times New Roman" w:cs="Times New Roman"/>
          <w:sz w:val="24"/>
          <w:szCs w:val="24"/>
        </w:rPr>
      </w:pPr>
    </w:p>
    <w:p w:rsidR="00324C62" w:rsidRDefault="00324C62" w:rsidP="00A42B31">
      <w:pPr>
        <w:spacing w:after="240" w:line="276" w:lineRule="auto"/>
        <w:jc w:val="both"/>
        <w:rPr>
          <w:rFonts w:ascii="Times New Roman" w:hAnsi="Times New Roman" w:cs="Times New Roman"/>
          <w:sz w:val="24"/>
          <w:szCs w:val="24"/>
        </w:rPr>
      </w:pPr>
    </w:p>
    <w:p w:rsidR="00D23A9A" w:rsidRPr="00AC735B" w:rsidRDefault="00D23A9A" w:rsidP="00D23A9A">
      <w:pPr>
        <w:pStyle w:val="Caption"/>
        <w:keepNext/>
        <w:jc w:val="both"/>
        <w:rPr>
          <w:rFonts w:ascii="Times New Roman" w:hAnsi="Times New Roman" w:cs="Times New Roman"/>
          <w:b/>
          <w:i w:val="0"/>
          <w:color w:val="auto"/>
          <w:sz w:val="24"/>
        </w:rPr>
      </w:pPr>
      <w:bookmarkStart w:id="104" w:name="_Toc65319093"/>
      <w:r w:rsidRPr="00AC735B">
        <w:rPr>
          <w:rFonts w:ascii="Times New Roman" w:hAnsi="Times New Roman" w:cs="Times New Roman"/>
          <w:b/>
          <w:i w:val="0"/>
          <w:color w:val="auto"/>
          <w:sz w:val="24"/>
        </w:rPr>
        <w:lastRenderedPageBreak/>
        <w:t xml:space="preserve">Lampiran </w:t>
      </w:r>
      <w:r w:rsidRPr="00AC735B">
        <w:rPr>
          <w:rFonts w:ascii="Times New Roman" w:hAnsi="Times New Roman" w:cs="Times New Roman"/>
          <w:b/>
          <w:i w:val="0"/>
          <w:color w:val="auto"/>
          <w:sz w:val="24"/>
        </w:rPr>
        <w:fldChar w:fldCharType="begin"/>
      </w:r>
      <w:r w:rsidRPr="00AC735B">
        <w:rPr>
          <w:rFonts w:ascii="Times New Roman" w:hAnsi="Times New Roman" w:cs="Times New Roman"/>
          <w:b/>
          <w:i w:val="0"/>
          <w:color w:val="auto"/>
          <w:sz w:val="24"/>
        </w:rPr>
        <w:instrText xml:space="preserve"> SEQ Lampiran \* ALPHABETIC </w:instrText>
      </w:r>
      <w:r w:rsidRPr="00AC735B">
        <w:rPr>
          <w:rFonts w:ascii="Times New Roman" w:hAnsi="Times New Roman" w:cs="Times New Roman"/>
          <w:b/>
          <w:i w:val="0"/>
          <w:color w:val="auto"/>
          <w:sz w:val="24"/>
        </w:rPr>
        <w:fldChar w:fldCharType="separate"/>
      </w:r>
      <w:r w:rsidR="00FC6515" w:rsidRPr="00AC735B">
        <w:rPr>
          <w:rFonts w:ascii="Times New Roman" w:hAnsi="Times New Roman" w:cs="Times New Roman"/>
          <w:b/>
          <w:i w:val="0"/>
          <w:noProof/>
          <w:color w:val="auto"/>
          <w:sz w:val="24"/>
        </w:rPr>
        <w:t>C</w:t>
      </w:r>
      <w:r w:rsidRPr="00AC735B">
        <w:rPr>
          <w:rFonts w:ascii="Times New Roman" w:hAnsi="Times New Roman" w:cs="Times New Roman"/>
          <w:b/>
          <w:i w:val="0"/>
          <w:color w:val="auto"/>
          <w:sz w:val="24"/>
        </w:rPr>
        <w:fldChar w:fldCharType="end"/>
      </w:r>
      <w:r w:rsidRPr="00AC735B">
        <w:rPr>
          <w:rFonts w:ascii="Times New Roman" w:hAnsi="Times New Roman" w:cs="Times New Roman"/>
          <w:b/>
          <w:i w:val="0"/>
          <w:color w:val="auto"/>
          <w:sz w:val="24"/>
        </w:rPr>
        <w:t xml:space="preserve">. </w:t>
      </w:r>
      <w:r w:rsidRPr="00AC735B">
        <w:rPr>
          <w:rFonts w:ascii="Times New Roman" w:hAnsi="Times New Roman" w:cs="Times New Roman"/>
          <w:i w:val="0"/>
          <w:color w:val="auto"/>
          <w:sz w:val="24"/>
        </w:rPr>
        <w:t>Absensi Kerja Praktik</w:t>
      </w:r>
      <w:bookmarkEnd w:id="104"/>
    </w:p>
    <w:p w:rsidR="00DF7951" w:rsidRDefault="00324C62" w:rsidP="00A42B31">
      <w:pPr>
        <w:spacing w:after="240" w:line="276" w:lineRule="auto"/>
        <w:jc w:val="both"/>
        <w:rPr>
          <w:rFonts w:ascii="Times New Roman" w:hAnsi="Times New Roman" w:cs="Times New Roman"/>
          <w:sz w:val="24"/>
          <w:szCs w:val="24"/>
        </w:rPr>
      </w:pPr>
      <w:r>
        <w:rPr>
          <w:noProof/>
        </w:rPr>
        <w:drawing>
          <wp:inline distT="0" distB="0" distL="0" distR="0" wp14:anchorId="1D781671" wp14:editId="2301B8BB">
            <wp:extent cx="5039995" cy="6664325"/>
            <wp:effectExtent l="0" t="0" r="8255" b="3175"/>
            <wp:docPr id="1" name="Picture 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47">
                      <a:extLst>
                        <a:ext uri="{28A0092B-C50C-407E-A947-70E740481C1C}">
                          <a14:useLocalDpi xmlns:a14="http://schemas.microsoft.com/office/drawing/2010/main" val="0"/>
                        </a:ext>
                      </a:extLst>
                    </a:blip>
                    <a:stretch>
                      <a:fillRect/>
                    </a:stretch>
                  </pic:blipFill>
                  <pic:spPr>
                    <a:xfrm>
                      <a:off x="0" y="0"/>
                      <a:ext cx="5039995" cy="6664325"/>
                    </a:xfrm>
                    <a:prstGeom prst="rect">
                      <a:avLst/>
                    </a:prstGeom>
                  </pic:spPr>
                </pic:pic>
              </a:graphicData>
            </a:graphic>
          </wp:inline>
        </w:drawing>
      </w:r>
    </w:p>
    <w:p w:rsidR="00DF7951" w:rsidRDefault="00DF7951" w:rsidP="00A42B31">
      <w:pPr>
        <w:spacing w:after="240" w:line="276" w:lineRule="auto"/>
        <w:jc w:val="both"/>
        <w:rPr>
          <w:rFonts w:ascii="Times New Roman" w:hAnsi="Times New Roman" w:cs="Times New Roman"/>
          <w:sz w:val="24"/>
          <w:szCs w:val="24"/>
        </w:rPr>
      </w:pPr>
    </w:p>
    <w:p w:rsidR="00DF7951" w:rsidRDefault="00DF7951" w:rsidP="00A42B31">
      <w:pPr>
        <w:spacing w:after="240" w:line="276" w:lineRule="auto"/>
        <w:jc w:val="both"/>
        <w:rPr>
          <w:rFonts w:ascii="Times New Roman" w:hAnsi="Times New Roman" w:cs="Times New Roman"/>
          <w:sz w:val="24"/>
          <w:szCs w:val="24"/>
        </w:rPr>
      </w:pPr>
    </w:p>
    <w:p w:rsidR="00DF7951" w:rsidRDefault="00DF7951" w:rsidP="00A42B31">
      <w:pPr>
        <w:spacing w:after="240" w:line="276" w:lineRule="auto"/>
        <w:jc w:val="both"/>
        <w:rPr>
          <w:rFonts w:ascii="Times New Roman" w:hAnsi="Times New Roman" w:cs="Times New Roman"/>
          <w:sz w:val="24"/>
          <w:szCs w:val="24"/>
        </w:rPr>
      </w:pPr>
    </w:p>
    <w:p w:rsidR="00DF7951" w:rsidRDefault="00324C62" w:rsidP="00A42B31">
      <w:pPr>
        <w:spacing w:after="240" w:line="276" w:lineRule="auto"/>
        <w:jc w:val="both"/>
        <w:rPr>
          <w:rFonts w:ascii="Times New Roman" w:hAnsi="Times New Roman" w:cs="Times New Roman"/>
          <w:sz w:val="24"/>
          <w:szCs w:val="24"/>
        </w:rPr>
      </w:pPr>
      <w:r>
        <w:rPr>
          <w:noProof/>
        </w:rPr>
        <w:lastRenderedPageBreak/>
        <w:drawing>
          <wp:inline distT="0" distB="0" distL="0" distR="0" wp14:anchorId="1418A2F2" wp14:editId="102FDC8F">
            <wp:extent cx="5039995" cy="6609715"/>
            <wp:effectExtent l="0" t="0" r="8255" b="635"/>
            <wp:docPr id="3" name="Picture 3"/>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48">
                      <a:extLst>
                        <a:ext uri="{28A0092B-C50C-407E-A947-70E740481C1C}">
                          <a14:useLocalDpi xmlns:a14="http://schemas.microsoft.com/office/drawing/2010/main" val="0"/>
                        </a:ext>
                      </a:extLst>
                    </a:blip>
                    <a:stretch>
                      <a:fillRect/>
                    </a:stretch>
                  </pic:blipFill>
                  <pic:spPr>
                    <a:xfrm>
                      <a:off x="0" y="0"/>
                      <a:ext cx="5039995" cy="6609715"/>
                    </a:xfrm>
                    <a:prstGeom prst="rect">
                      <a:avLst/>
                    </a:prstGeom>
                  </pic:spPr>
                </pic:pic>
              </a:graphicData>
            </a:graphic>
          </wp:inline>
        </w:drawing>
      </w:r>
    </w:p>
    <w:p w:rsidR="00DF7951" w:rsidRDefault="00DF7951" w:rsidP="00A42B31">
      <w:pPr>
        <w:spacing w:after="240" w:line="276" w:lineRule="auto"/>
        <w:jc w:val="both"/>
        <w:rPr>
          <w:rFonts w:ascii="Times New Roman" w:hAnsi="Times New Roman" w:cs="Times New Roman"/>
          <w:sz w:val="24"/>
          <w:szCs w:val="24"/>
        </w:rPr>
      </w:pPr>
    </w:p>
    <w:p w:rsidR="00DF7951" w:rsidRDefault="00DF7951" w:rsidP="00A42B31">
      <w:pPr>
        <w:spacing w:after="240" w:line="276" w:lineRule="auto"/>
        <w:jc w:val="both"/>
        <w:rPr>
          <w:rFonts w:ascii="Times New Roman" w:hAnsi="Times New Roman" w:cs="Times New Roman"/>
          <w:sz w:val="24"/>
          <w:szCs w:val="24"/>
        </w:rPr>
      </w:pPr>
    </w:p>
    <w:p w:rsidR="00DF7951" w:rsidRDefault="00DF7951" w:rsidP="00A42B31">
      <w:pPr>
        <w:spacing w:after="240" w:line="276" w:lineRule="auto"/>
        <w:jc w:val="both"/>
        <w:rPr>
          <w:rFonts w:ascii="Times New Roman" w:hAnsi="Times New Roman" w:cs="Times New Roman"/>
          <w:sz w:val="24"/>
          <w:szCs w:val="24"/>
        </w:rPr>
      </w:pPr>
    </w:p>
    <w:p w:rsidR="00875398" w:rsidRDefault="00875398" w:rsidP="00A42B31">
      <w:pPr>
        <w:spacing w:after="240" w:line="276" w:lineRule="auto"/>
        <w:jc w:val="both"/>
        <w:rPr>
          <w:rFonts w:ascii="Times New Roman" w:hAnsi="Times New Roman" w:cs="Times New Roman"/>
          <w:sz w:val="24"/>
          <w:szCs w:val="24"/>
        </w:rPr>
      </w:pPr>
    </w:p>
    <w:p w:rsidR="00193AAD" w:rsidRPr="006F25D1" w:rsidRDefault="00193AAD" w:rsidP="00193AAD">
      <w:pPr>
        <w:pStyle w:val="Caption"/>
        <w:keepNext/>
        <w:jc w:val="both"/>
        <w:rPr>
          <w:rFonts w:ascii="Times New Roman" w:hAnsi="Times New Roman" w:cs="Times New Roman"/>
          <w:b/>
          <w:i w:val="0"/>
          <w:color w:val="auto"/>
          <w:sz w:val="24"/>
        </w:rPr>
      </w:pPr>
      <w:bookmarkStart w:id="105" w:name="_Toc65319094"/>
      <w:r w:rsidRPr="006F25D1">
        <w:rPr>
          <w:rFonts w:ascii="Times New Roman" w:hAnsi="Times New Roman" w:cs="Times New Roman"/>
          <w:b/>
          <w:i w:val="0"/>
          <w:color w:val="auto"/>
          <w:sz w:val="24"/>
        </w:rPr>
        <w:lastRenderedPageBreak/>
        <w:t xml:space="preserve">Lampiran </w:t>
      </w:r>
      <w:r w:rsidRPr="006F25D1">
        <w:rPr>
          <w:rFonts w:ascii="Times New Roman" w:hAnsi="Times New Roman" w:cs="Times New Roman"/>
          <w:b/>
          <w:i w:val="0"/>
          <w:color w:val="auto"/>
          <w:sz w:val="24"/>
        </w:rPr>
        <w:fldChar w:fldCharType="begin"/>
      </w:r>
      <w:r w:rsidRPr="006F25D1">
        <w:rPr>
          <w:rFonts w:ascii="Times New Roman" w:hAnsi="Times New Roman" w:cs="Times New Roman"/>
          <w:b/>
          <w:i w:val="0"/>
          <w:color w:val="auto"/>
          <w:sz w:val="24"/>
        </w:rPr>
        <w:instrText xml:space="preserve"> SEQ Lampiran \* ALPHABETIC </w:instrText>
      </w:r>
      <w:r w:rsidRPr="006F25D1">
        <w:rPr>
          <w:rFonts w:ascii="Times New Roman" w:hAnsi="Times New Roman" w:cs="Times New Roman"/>
          <w:b/>
          <w:i w:val="0"/>
          <w:color w:val="auto"/>
          <w:sz w:val="24"/>
        </w:rPr>
        <w:fldChar w:fldCharType="separate"/>
      </w:r>
      <w:r w:rsidR="00FC6515" w:rsidRPr="006F25D1">
        <w:rPr>
          <w:rFonts w:ascii="Times New Roman" w:hAnsi="Times New Roman" w:cs="Times New Roman"/>
          <w:b/>
          <w:i w:val="0"/>
          <w:noProof/>
          <w:color w:val="auto"/>
          <w:sz w:val="24"/>
        </w:rPr>
        <w:t>D</w:t>
      </w:r>
      <w:r w:rsidRPr="006F25D1">
        <w:rPr>
          <w:rFonts w:ascii="Times New Roman" w:hAnsi="Times New Roman" w:cs="Times New Roman"/>
          <w:b/>
          <w:i w:val="0"/>
          <w:color w:val="auto"/>
          <w:sz w:val="24"/>
        </w:rPr>
        <w:fldChar w:fldCharType="end"/>
      </w:r>
      <w:r w:rsidRPr="006F25D1">
        <w:rPr>
          <w:rFonts w:ascii="Times New Roman" w:hAnsi="Times New Roman" w:cs="Times New Roman"/>
          <w:b/>
          <w:i w:val="0"/>
          <w:color w:val="auto"/>
          <w:sz w:val="24"/>
        </w:rPr>
        <w:t xml:space="preserve">. </w:t>
      </w:r>
      <w:r w:rsidRPr="006F25D1">
        <w:rPr>
          <w:rFonts w:ascii="Times New Roman" w:hAnsi="Times New Roman" w:cs="Times New Roman"/>
          <w:i w:val="0"/>
          <w:color w:val="auto"/>
          <w:sz w:val="24"/>
        </w:rPr>
        <w:t>Logbook</w:t>
      </w:r>
      <w:bookmarkEnd w:id="105"/>
    </w:p>
    <w:p w:rsidR="004D6CF3" w:rsidRDefault="00875398" w:rsidP="00A42B31">
      <w:pPr>
        <w:spacing w:after="240" w:line="276"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72D07BC" wp14:editId="358E6A19">
            <wp:extent cx="5038725" cy="763905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2-26 at 22.48.59.jpeg"/>
                    <pic:cNvPicPr/>
                  </pic:nvPicPr>
                  <pic:blipFill>
                    <a:blip r:embed="rId49">
                      <a:extLst>
                        <a:ext uri="{28A0092B-C50C-407E-A947-70E740481C1C}">
                          <a14:useLocalDpi xmlns:a14="http://schemas.microsoft.com/office/drawing/2010/main" val="0"/>
                        </a:ext>
                      </a:extLst>
                    </a:blip>
                    <a:stretch>
                      <a:fillRect/>
                    </a:stretch>
                  </pic:blipFill>
                  <pic:spPr>
                    <a:xfrm>
                      <a:off x="0" y="0"/>
                      <a:ext cx="5039995" cy="7640975"/>
                    </a:xfrm>
                    <a:prstGeom prst="rect">
                      <a:avLst/>
                    </a:prstGeom>
                  </pic:spPr>
                </pic:pic>
              </a:graphicData>
            </a:graphic>
          </wp:inline>
        </w:drawing>
      </w:r>
    </w:p>
    <w:p w:rsidR="004D6CF3" w:rsidRDefault="00875398" w:rsidP="00A42B31">
      <w:pPr>
        <w:spacing w:after="240" w:line="276" w:lineRule="auto"/>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38920C4" wp14:editId="2EBAD752">
            <wp:extent cx="4991100" cy="780097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2-26 at 22.48.59 (1).jpeg"/>
                    <pic:cNvPicPr/>
                  </pic:nvPicPr>
                  <pic:blipFill>
                    <a:blip r:embed="rId50">
                      <a:extLst>
                        <a:ext uri="{28A0092B-C50C-407E-A947-70E740481C1C}">
                          <a14:useLocalDpi xmlns:a14="http://schemas.microsoft.com/office/drawing/2010/main" val="0"/>
                        </a:ext>
                      </a:extLst>
                    </a:blip>
                    <a:stretch>
                      <a:fillRect/>
                    </a:stretch>
                  </pic:blipFill>
                  <pic:spPr>
                    <a:xfrm>
                      <a:off x="0" y="0"/>
                      <a:ext cx="4992370" cy="7802960"/>
                    </a:xfrm>
                    <a:prstGeom prst="rect">
                      <a:avLst/>
                    </a:prstGeom>
                  </pic:spPr>
                </pic:pic>
              </a:graphicData>
            </a:graphic>
          </wp:inline>
        </w:drawing>
      </w:r>
    </w:p>
    <w:p w:rsidR="009B6F6C" w:rsidRDefault="009B6F6C" w:rsidP="00A42B31">
      <w:pPr>
        <w:spacing w:after="240" w:line="276" w:lineRule="auto"/>
        <w:jc w:val="both"/>
        <w:rPr>
          <w:rFonts w:ascii="Times New Roman" w:hAnsi="Times New Roman" w:cs="Times New Roman"/>
          <w:sz w:val="24"/>
          <w:szCs w:val="24"/>
        </w:rPr>
      </w:pPr>
    </w:p>
    <w:p w:rsidR="00FC12DD" w:rsidRPr="00FF0E39" w:rsidRDefault="00FC12DD" w:rsidP="00FC12DD">
      <w:pPr>
        <w:pStyle w:val="Caption"/>
        <w:keepNext/>
        <w:jc w:val="both"/>
        <w:rPr>
          <w:rFonts w:ascii="Times New Roman" w:hAnsi="Times New Roman" w:cs="Times New Roman"/>
          <w:b/>
          <w:i w:val="0"/>
          <w:color w:val="auto"/>
          <w:sz w:val="24"/>
        </w:rPr>
      </w:pPr>
      <w:bookmarkStart w:id="106" w:name="_Toc65319095"/>
      <w:r w:rsidRPr="00FF0E39">
        <w:rPr>
          <w:rFonts w:ascii="Times New Roman" w:hAnsi="Times New Roman" w:cs="Times New Roman"/>
          <w:b/>
          <w:i w:val="0"/>
          <w:color w:val="auto"/>
          <w:sz w:val="24"/>
        </w:rPr>
        <w:lastRenderedPageBreak/>
        <w:t xml:space="preserve">Lampiran </w:t>
      </w:r>
      <w:r w:rsidRPr="00FF0E39">
        <w:rPr>
          <w:rFonts w:ascii="Times New Roman" w:hAnsi="Times New Roman" w:cs="Times New Roman"/>
          <w:b/>
          <w:i w:val="0"/>
          <w:color w:val="auto"/>
          <w:sz w:val="24"/>
        </w:rPr>
        <w:fldChar w:fldCharType="begin"/>
      </w:r>
      <w:r w:rsidRPr="00FF0E39">
        <w:rPr>
          <w:rFonts w:ascii="Times New Roman" w:hAnsi="Times New Roman" w:cs="Times New Roman"/>
          <w:b/>
          <w:i w:val="0"/>
          <w:color w:val="auto"/>
          <w:sz w:val="24"/>
        </w:rPr>
        <w:instrText xml:space="preserve"> SEQ Lampiran \* ALPHABETIC </w:instrText>
      </w:r>
      <w:r w:rsidRPr="00FF0E39">
        <w:rPr>
          <w:rFonts w:ascii="Times New Roman" w:hAnsi="Times New Roman" w:cs="Times New Roman"/>
          <w:b/>
          <w:i w:val="0"/>
          <w:color w:val="auto"/>
          <w:sz w:val="24"/>
        </w:rPr>
        <w:fldChar w:fldCharType="separate"/>
      </w:r>
      <w:r w:rsidR="00FC6515" w:rsidRPr="00FF0E39">
        <w:rPr>
          <w:rFonts w:ascii="Times New Roman" w:hAnsi="Times New Roman" w:cs="Times New Roman"/>
          <w:b/>
          <w:i w:val="0"/>
          <w:noProof/>
          <w:color w:val="auto"/>
          <w:sz w:val="24"/>
        </w:rPr>
        <w:t>E</w:t>
      </w:r>
      <w:r w:rsidRPr="00FF0E39">
        <w:rPr>
          <w:rFonts w:ascii="Times New Roman" w:hAnsi="Times New Roman" w:cs="Times New Roman"/>
          <w:b/>
          <w:i w:val="0"/>
          <w:color w:val="auto"/>
          <w:sz w:val="24"/>
        </w:rPr>
        <w:fldChar w:fldCharType="end"/>
      </w:r>
      <w:r w:rsidRPr="00FF0E39">
        <w:rPr>
          <w:rFonts w:ascii="Times New Roman" w:hAnsi="Times New Roman" w:cs="Times New Roman"/>
          <w:b/>
          <w:i w:val="0"/>
          <w:color w:val="auto"/>
          <w:sz w:val="24"/>
        </w:rPr>
        <w:t xml:space="preserve">. </w:t>
      </w:r>
      <w:r w:rsidRPr="00FF0E39">
        <w:rPr>
          <w:rFonts w:ascii="Times New Roman" w:hAnsi="Times New Roman" w:cs="Times New Roman"/>
          <w:i w:val="0"/>
          <w:color w:val="auto"/>
          <w:sz w:val="24"/>
        </w:rPr>
        <w:t>Sertifikat Kerja Praktik</w:t>
      </w:r>
      <w:bookmarkEnd w:id="106"/>
    </w:p>
    <w:p w:rsidR="009B6F6C" w:rsidRDefault="009B6F6C" w:rsidP="00A42B31">
      <w:pPr>
        <w:spacing w:after="240" w:line="276"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0E32FA4" wp14:editId="36A79207">
            <wp:extent cx="5039995" cy="7125970"/>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2-26 at 23.05.17.jpe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039995" cy="7125970"/>
                    </a:xfrm>
                    <a:prstGeom prst="rect">
                      <a:avLst/>
                    </a:prstGeom>
                  </pic:spPr>
                </pic:pic>
              </a:graphicData>
            </a:graphic>
          </wp:inline>
        </w:drawing>
      </w:r>
    </w:p>
    <w:p w:rsidR="00E60751" w:rsidRDefault="00E60751" w:rsidP="00A42B31">
      <w:pPr>
        <w:spacing w:after="240" w:line="276" w:lineRule="auto"/>
        <w:jc w:val="both"/>
        <w:rPr>
          <w:rFonts w:ascii="Times New Roman" w:hAnsi="Times New Roman" w:cs="Times New Roman"/>
          <w:sz w:val="24"/>
          <w:szCs w:val="24"/>
        </w:rPr>
      </w:pPr>
    </w:p>
    <w:p w:rsidR="00E60751" w:rsidRDefault="00E60751" w:rsidP="00A42B31">
      <w:pPr>
        <w:spacing w:after="240" w:line="276" w:lineRule="auto"/>
        <w:jc w:val="both"/>
        <w:rPr>
          <w:rFonts w:ascii="Times New Roman" w:hAnsi="Times New Roman" w:cs="Times New Roman"/>
          <w:sz w:val="24"/>
          <w:szCs w:val="24"/>
        </w:rPr>
      </w:pPr>
    </w:p>
    <w:p w:rsidR="005B2189" w:rsidRPr="009B6E40" w:rsidRDefault="005B2189" w:rsidP="005B2189">
      <w:pPr>
        <w:pStyle w:val="Caption"/>
        <w:keepNext/>
        <w:jc w:val="both"/>
        <w:rPr>
          <w:rFonts w:ascii="Times New Roman" w:hAnsi="Times New Roman" w:cs="Times New Roman"/>
          <w:b/>
          <w:i w:val="0"/>
          <w:color w:val="auto"/>
          <w:sz w:val="24"/>
        </w:rPr>
      </w:pPr>
      <w:bookmarkStart w:id="107" w:name="_Toc65319096"/>
      <w:r w:rsidRPr="009B6E40">
        <w:rPr>
          <w:rFonts w:ascii="Times New Roman" w:hAnsi="Times New Roman" w:cs="Times New Roman"/>
          <w:b/>
          <w:i w:val="0"/>
          <w:color w:val="auto"/>
          <w:sz w:val="24"/>
        </w:rPr>
        <w:lastRenderedPageBreak/>
        <w:t xml:space="preserve">Lampiran </w:t>
      </w:r>
      <w:r w:rsidRPr="009B6E40">
        <w:rPr>
          <w:rFonts w:ascii="Times New Roman" w:hAnsi="Times New Roman" w:cs="Times New Roman"/>
          <w:b/>
          <w:i w:val="0"/>
          <w:color w:val="auto"/>
          <w:sz w:val="24"/>
        </w:rPr>
        <w:fldChar w:fldCharType="begin"/>
      </w:r>
      <w:r w:rsidRPr="009B6E40">
        <w:rPr>
          <w:rFonts w:ascii="Times New Roman" w:hAnsi="Times New Roman" w:cs="Times New Roman"/>
          <w:b/>
          <w:i w:val="0"/>
          <w:color w:val="auto"/>
          <w:sz w:val="24"/>
        </w:rPr>
        <w:instrText xml:space="preserve"> SEQ Lampiran \* ALPHABETIC </w:instrText>
      </w:r>
      <w:r w:rsidRPr="009B6E40">
        <w:rPr>
          <w:rFonts w:ascii="Times New Roman" w:hAnsi="Times New Roman" w:cs="Times New Roman"/>
          <w:b/>
          <w:i w:val="0"/>
          <w:color w:val="auto"/>
          <w:sz w:val="24"/>
        </w:rPr>
        <w:fldChar w:fldCharType="separate"/>
      </w:r>
      <w:r w:rsidR="00FC6515" w:rsidRPr="009B6E40">
        <w:rPr>
          <w:rFonts w:ascii="Times New Roman" w:hAnsi="Times New Roman" w:cs="Times New Roman"/>
          <w:b/>
          <w:i w:val="0"/>
          <w:noProof/>
          <w:color w:val="auto"/>
          <w:sz w:val="24"/>
        </w:rPr>
        <w:t>F</w:t>
      </w:r>
      <w:r w:rsidRPr="009B6E40">
        <w:rPr>
          <w:rFonts w:ascii="Times New Roman" w:hAnsi="Times New Roman" w:cs="Times New Roman"/>
          <w:b/>
          <w:i w:val="0"/>
          <w:color w:val="auto"/>
          <w:sz w:val="24"/>
        </w:rPr>
        <w:fldChar w:fldCharType="end"/>
      </w:r>
      <w:r w:rsidRPr="009B6E40">
        <w:rPr>
          <w:rFonts w:ascii="Times New Roman" w:hAnsi="Times New Roman" w:cs="Times New Roman"/>
          <w:b/>
          <w:i w:val="0"/>
          <w:color w:val="auto"/>
          <w:sz w:val="24"/>
        </w:rPr>
        <w:t xml:space="preserve">. </w:t>
      </w:r>
      <w:r w:rsidRPr="009B6E40">
        <w:rPr>
          <w:rFonts w:ascii="Times New Roman" w:hAnsi="Times New Roman" w:cs="Times New Roman"/>
          <w:i w:val="0"/>
          <w:color w:val="auto"/>
          <w:sz w:val="24"/>
        </w:rPr>
        <w:t>Sertifikat Material</w:t>
      </w:r>
      <w:bookmarkEnd w:id="107"/>
    </w:p>
    <w:p w:rsidR="00E60751" w:rsidRDefault="00E60751" w:rsidP="00A42B31">
      <w:pPr>
        <w:spacing w:after="240" w:line="276" w:lineRule="auto"/>
        <w:jc w:val="both"/>
        <w:rPr>
          <w:rFonts w:ascii="Times New Roman" w:hAnsi="Times New Roman" w:cs="Times New Roman"/>
          <w:sz w:val="24"/>
          <w:szCs w:val="24"/>
        </w:rPr>
      </w:pPr>
      <w:r>
        <w:rPr>
          <w:noProof/>
        </w:rPr>
        <w:drawing>
          <wp:inline distT="0" distB="0" distL="0" distR="0" wp14:anchorId="5599DC26" wp14:editId="0A9F9432">
            <wp:extent cx="4960620" cy="7752080"/>
            <wp:effectExtent l="0" t="0" r="0" b="1270"/>
            <wp:docPr id="43" name="Picture 43" descr="D:\foto praktikum\CamScanner 12-23-2020 14.32_2.jpg"/>
            <wp:cNvGraphicFramePr/>
            <a:graphic xmlns:a="http://schemas.openxmlformats.org/drawingml/2006/main">
              <a:graphicData uri="http://schemas.openxmlformats.org/drawingml/2006/picture">
                <pic:pic xmlns:pic="http://schemas.openxmlformats.org/drawingml/2006/picture">
                  <pic:nvPicPr>
                    <pic:cNvPr id="43" name="Picture 43" descr="D:\foto praktikum\CamScanner 12-23-2020 14.32_2.jpg"/>
                    <pic:cNvPicPr/>
                  </pic:nvPicPr>
                  <pic:blipFill rotWithShape="1">
                    <a:blip r:embed="rId52" cstate="print">
                      <a:extLst>
                        <a:ext uri="{28A0092B-C50C-407E-A947-70E740481C1C}">
                          <a14:useLocalDpi xmlns:a14="http://schemas.microsoft.com/office/drawing/2010/main" val="0"/>
                        </a:ext>
                      </a:extLst>
                    </a:blip>
                    <a:srcRect l="1577" t="764" b="-2"/>
                    <a:stretch/>
                  </pic:blipFill>
                  <pic:spPr bwMode="auto">
                    <a:xfrm>
                      <a:off x="0" y="0"/>
                      <a:ext cx="4960620" cy="7752080"/>
                    </a:xfrm>
                    <a:prstGeom prst="rect">
                      <a:avLst/>
                    </a:prstGeom>
                    <a:noFill/>
                    <a:ln>
                      <a:noFill/>
                    </a:ln>
                    <a:extLst>
                      <a:ext uri="{53640926-AAD7-44D8-BBD7-CCE9431645EC}">
                        <a14:shadowObscured xmlns:a14="http://schemas.microsoft.com/office/drawing/2010/main"/>
                      </a:ext>
                    </a:extLst>
                  </pic:spPr>
                </pic:pic>
              </a:graphicData>
            </a:graphic>
          </wp:inline>
        </w:drawing>
      </w:r>
    </w:p>
    <w:p w:rsidR="000906EB" w:rsidRPr="007076DD" w:rsidRDefault="000906EB" w:rsidP="000906EB">
      <w:pPr>
        <w:pStyle w:val="Caption"/>
        <w:keepNext/>
        <w:jc w:val="both"/>
        <w:rPr>
          <w:rFonts w:ascii="Times New Roman" w:hAnsi="Times New Roman" w:cs="Times New Roman"/>
          <w:b/>
          <w:i w:val="0"/>
          <w:color w:val="auto"/>
          <w:sz w:val="24"/>
        </w:rPr>
      </w:pPr>
      <w:bookmarkStart w:id="108" w:name="_Toc65319097"/>
      <w:r w:rsidRPr="007076DD">
        <w:rPr>
          <w:rFonts w:ascii="Times New Roman" w:hAnsi="Times New Roman" w:cs="Times New Roman"/>
          <w:b/>
          <w:i w:val="0"/>
          <w:color w:val="auto"/>
          <w:sz w:val="24"/>
        </w:rPr>
        <w:lastRenderedPageBreak/>
        <w:t xml:space="preserve">Lampiran </w:t>
      </w:r>
      <w:r w:rsidRPr="007076DD">
        <w:rPr>
          <w:rFonts w:ascii="Times New Roman" w:hAnsi="Times New Roman" w:cs="Times New Roman"/>
          <w:b/>
          <w:i w:val="0"/>
          <w:color w:val="auto"/>
          <w:sz w:val="24"/>
        </w:rPr>
        <w:fldChar w:fldCharType="begin"/>
      </w:r>
      <w:r w:rsidRPr="007076DD">
        <w:rPr>
          <w:rFonts w:ascii="Times New Roman" w:hAnsi="Times New Roman" w:cs="Times New Roman"/>
          <w:b/>
          <w:i w:val="0"/>
          <w:color w:val="auto"/>
          <w:sz w:val="24"/>
        </w:rPr>
        <w:instrText xml:space="preserve"> SEQ Lampiran \* ALPHABETIC </w:instrText>
      </w:r>
      <w:r w:rsidRPr="007076DD">
        <w:rPr>
          <w:rFonts w:ascii="Times New Roman" w:hAnsi="Times New Roman" w:cs="Times New Roman"/>
          <w:b/>
          <w:i w:val="0"/>
          <w:color w:val="auto"/>
          <w:sz w:val="24"/>
        </w:rPr>
        <w:fldChar w:fldCharType="separate"/>
      </w:r>
      <w:r w:rsidR="00FC6515" w:rsidRPr="007076DD">
        <w:rPr>
          <w:rFonts w:ascii="Times New Roman" w:hAnsi="Times New Roman" w:cs="Times New Roman"/>
          <w:b/>
          <w:i w:val="0"/>
          <w:noProof/>
          <w:color w:val="auto"/>
          <w:sz w:val="24"/>
        </w:rPr>
        <w:t>G</w:t>
      </w:r>
      <w:r w:rsidRPr="007076DD">
        <w:rPr>
          <w:rFonts w:ascii="Times New Roman" w:hAnsi="Times New Roman" w:cs="Times New Roman"/>
          <w:b/>
          <w:i w:val="0"/>
          <w:color w:val="auto"/>
          <w:sz w:val="24"/>
        </w:rPr>
        <w:fldChar w:fldCharType="end"/>
      </w:r>
      <w:r w:rsidRPr="007076DD">
        <w:rPr>
          <w:rFonts w:ascii="Times New Roman" w:hAnsi="Times New Roman" w:cs="Times New Roman"/>
          <w:b/>
          <w:i w:val="0"/>
          <w:color w:val="auto"/>
          <w:sz w:val="24"/>
        </w:rPr>
        <w:t xml:space="preserve">. </w:t>
      </w:r>
      <w:r w:rsidRPr="007076DD">
        <w:rPr>
          <w:rFonts w:ascii="Times New Roman" w:hAnsi="Times New Roman" w:cs="Times New Roman"/>
          <w:i w:val="0"/>
          <w:color w:val="auto"/>
          <w:sz w:val="24"/>
        </w:rPr>
        <w:t>Welding Procedure Specification</w:t>
      </w:r>
      <w:bookmarkEnd w:id="108"/>
    </w:p>
    <w:p w:rsidR="004450C2" w:rsidRDefault="004450C2" w:rsidP="00A42B31">
      <w:pPr>
        <w:spacing w:after="240" w:line="276" w:lineRule="auto"/>
        <w:jc w:val="both"/>
        <w:rPr>
          <w:rFonts w:ascii="Times New Roman" w:hAnsi="Times New Roman" w:cs="Times New Roman"/>
          <w:sz w:val="24"/>
          <w:szCs w:val="24"/>
        </w:rPr>
      </w:pPr>
      <w:r>
        <w:rPr>
          <w:noProof/>
        </w:rPr>
        <w:drawing>
          <wp:inline distT="0" distB="0" distL="0" distR="0" wp14:anchorId="2704F558" wp14:editId="0444E6C5">
            <wp:extent cx="4799330" cy="7331710"/>
            <wp:effectExtent l="0" t="0" r="1270" b="2540"/>
            <wp:docPr id="44" name="Picture 44" descr="D:\foto praktikum\CamScanner 12-23-2020 14.32_4.jpg"/>
            <wp:cNvGraphicFramePr/>
            <a:graphic xmlns:a="http://schemas.openxmlformats.org/drawingml/2006/main">
              <a:graphicData uri="http://schemas.openxmlformats.org/drawingml/2006/picture">
                <pic:pic xmlns:pic="http://schemas.openxmlformats.org/drawingml/2006/picture">
                  <pic:nvPicPr>
                    <pic:cNvPr id="44" name="Picture 44" descr="D:\foto praktikum\CamScanner 12-23-2020 14.32_4.jpg"/>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799330" cy="7331710"/>
                    </a:xfrm>
                    <a:prstGeom prst="rect">
                      <a:avLst/>
                    </a:prstGeom>
                    <a:noFill/>
                    <a:ln>
                      <a:noFill/>
                    </a:ln>
                  </pic:spPr>
                </pic:pic>
              </a:graphicData>
            </a:graphic>
          </wp:inline>
        </w:drawing>
      </w:r>
    </w:p>
    <w:p w:rsidR="00CD72AF" w:rsidRDefault="00CD72AF" w:rsidP="00A42B31">
      <w:pPr>
        <w:spacing w:after="240" w:line="276" w:lineRule="auto"/>
        <w:jc w:val="both"/>
        <w:rPr>
          <w:rFonts w:ascii="Times New Roman" w:hAnsi="Times New Roman" w:cs="Times New Roman"/>
          <w:sz w:val="24"/>
          <w:szCs w:val="24"/>
        </w:rPr>
      </w:pPr>
    </w:p>
    <w:p w:rsidR="00CD72AF" w:rsidRDefault="00CD72AF" w:rsidP="00A42B31">
      <w:pPr>
        <w:spacing w:after="240" w:line="276" w:lineRule="auto"/>
        <w:jc w:val="both"/>
        <w:rPr>
          <w:rFonts w:ascii="Times New Roman" w:hAnsi="Times New Roman" w:cs="Times New Roman"/>
          <w:sz w:val="24"/>
          <w:szCs w:val="24"/>
        </w:rPr>
      </w:pPr>
      <w:r>
        <w:rPr>
          <w:noProof/>
        </w:rPr>
        <w:lastRenderedPageBreak/>
        <w:drawing>
          <wp:inline distT="0" distB="0" distL="0" distR="0" wp14:anchorId="6255D713" wp14:editId="1228E6FF">
            <wp:extent cx="4800600" cy="7656830"/>
            <wp:effectExtent l="0" t="0" r="0" b="1270"/>
            <wp:docPr id="45" name="Picture 45" descr="D:\foto praktikum\CamScanner 12-23-2020 14.32_5.jpg"/>
            <wp:cNvGraphicFramePr/>
            <a:graphic xmlns:a="http://schemas.openxmlformats.org/drawingml/2006/main">
              <a:graphicData uri="http://schemas.openxmlformats.org/drawingml/2006/picture">
                <pic:pic xmlns:pic="http://schemas.openxmlformats.org/drawingml/2006/picture">
                  <pic:nvPicPr>
                    <pic:cNvPr id="45" name="Picture 45" descr="D:\foto praktikum\CamScanner 12-23-2020 14.32_5.jpg"/>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800600" cy="7656830"/>
                    </a:xfrm>
                    <a:prstGeom prst="rect">
                      <a:avLst/>
                    </a:prstGeom>
                    <a:noFill/>
                    <a:ln>
                      <a:noFill/>
                    </a:ln>
                  </pic:spPr>
                </pic:pic>
              </a:graphicData>
            </a:graphic>
          </wp:inline>
        </w:drawing>
      </w:r>
    </w:p>
    <w:p w:rsidR="00CD72AF" w:rsidRDefault="00CD72AF" w:rsidP="00A42B31">
      <w:pPr>
        <w:spacing w:after="240" w:line="276" w:lineRule="auto"/>
        <w:jc w:val="both"/>
        <w:rPr>
          <w:rFonts w:ascii="Times New Roman" w:hAnsi="Times New Roman" w:cs="Times New Roman"/>
          <w:sz w:val="24"/>
          <w:szCs w:val="24"/>
        </w:rPr>
      </w:pPr>
    </w:p>
    <w:p w:rsidR="00682D9F" w:rsidRPr="00F02EF4" w:rsidRDefault="00682D9F" w:rsidP="00682D9F">
      <w:pPr>
        <w:pStyle w:val="Caption"/>
        <w:keepNext/>
        <w:jc w:val="both"/>
        <w:rPr>
          <w:rFonts w:ascii="Times New Roman" w:hAnsi="Times New Roman" w:cs="Times New Roman"/>
          <w:b/>
          <w:i w:val="0"/>
          <w:color w:val="auto"/>
          <w:sz w:val="24"/>
        </w:rPr>
      </w:pPr>
      <w:bookmarkStart w:id="109" w:name="_Toc65319098"/>
      <w:r w:rsidRPr="00F02EF4">
        <w:rPr>
          <w:rFonts w:ascii="Times New Roman" w:hAnsi="Times New Roman" w:cs="Times New Roman"/>
          <w:b/>
          <w:i w:val="0"/>
          <w:color w:val="auto"/>
          <w:sz w:val="24"/>
        </w:rPr>
        <w:lastRenderedPageBreak/>
        <w:t xml:space="preserve">Lampiran </w:t>
      </w:r>
      <w:r w:rsidRPr="00F02EF4">
        <w:rPr>
          <w:rFonts w:ascii="Times New Roman" w:hAnsi="Times New Roman" w:cs="Times New Roman"/>
          <w:b/>
          <w:i w:val="0"/>
          <w:color w:val="auto"/>
          <w:sz w:val="24"/>
        </w:rPr>
        <w:fldChar w:fldCharType="begin"/>
      </w:r>
      <w:r w:rsidRPr="00F02EF4">
        <w:rPr>
          <w:rFonts w:ascii="Times New Roman" w:hAnsi="Times New Roman" w:cs="Times New Roman"/>
          <w:b/>
          <w:i w:val="0"/>
          <w:color w:val="auto"/>
          <w:sz w:val="24"/>
        </w:rPr>
        <w:instrText xml:space="preserve"> SEQ Lampiran \* ALPHABETIC </w:instrText>
      </w:r>
      <w:r w:rsidRPr="00F02EF4">
        <w:rPr>
          <w:rFonts w:ascii="Times New Roman" w:hAnsi="Times New Roman" w:cs="Times New Roman"/>
          <w:b/>
          <w:i w:val="0"/>
          <w:color w:val="auto"/>
          <w:sz w:val="24"/>
        </w:rPr>
        <w:fldChar w:fldCharType="separate"/>
      </w:r>
      <w:r w:rsidR="00FC6515" w:rsidRPr="00F02EF4">
        <w:rPr>
          <w:rFonts w:ascii="Times New Roman" w:hAnsi="Times New Roman" w:cs="Times New Roman"/>
          <w:b/>
          <w:i w:val="0"/>
          <w:noProof/>
          <w:color w:val="auto"/>
          <w:sz w:val="24"/>
        </w:rPr>
        <w:t>H</w:t>
      </w:r>
      <w:r w:rsidRPr="00F02EF4">
        <w:rPr>
          <w:rFonts w:ascii="Times New Roman" w:hAnsi="Times New Roman" w:cs="Times New Roman"/>
          <w:b/>
          <w:i w:val="0"/>
          <w:color w:val="auto"/>
          <w:sz w:val="24"/>
        </w:rPr>
        <w:fldChar w:fldCharType="end"/>
      </w:r>
      <w:r w:rsidRPr="00F02EF4">
        <w:rPr>
          <w:rFonts w:ascii="Times New Roman" w:hAnsi="Times New Roman" w:cs="Times New Roman"/>
          <w:b/>
          <w:i w:val="0"/>
          <w:color w:val="auto"/>
          <w:sz w:val="24"/>
        </w:rPr>
        <w:t xml:space="preserve">. </w:t>
      </w:r>
      <w:r w:rsidRPr="00F02EF4">
        <w:rPr>
          <w:rFonts w:ascii="Times New Roman" w:hAnsi="Times New Roman" w:cs="Times New Roman"/>
          <w:i w:val="0"/>
          <w:color w:val="auto"/>
          <w:sz w:val="24"/>
        </w:rPr>
        <w:t>Hasil Radiography Test</w:t>
      </w:r>
      <w:bookmarkEnd w:id="109"/>
    </w:p>
    <w:p w:rsidR="00CD72AF" w:rsidRDefault="00CD72AF" w:rsidP="00A42B31">
      <w:pPr>
        <w:spacing w:after="240" w:line="276" w:lineRule="auto"/>
        <w:jc w:val="both"/>
        <w:rPr>
          <w:rFonts w:ascii="Times New Roman" w:hAnsi="Times New Roman" w:cs="Times New Roman"/>
          <w:sz w:val="24"/>
          <w:szCs w:val="24"/>
        </w:rPr>
      </w:pPr>
      <w:r>
        <w:rPr>
          <w:noProof/>
        </w:rPr>
        <w:drawing>
          <wp:inline distT="0" distB="0" distL="0" distR="0" wp14:anchorId="4632781D" wp14:editId="1936C236">
            <wp:extent cx="5039995" cy="7658735"/>
            <wp:effectExtent l="0" t="0" r="8255" b="0"/>
            <wp:docPr id="48" name="Picture 48" descr="D:\foto praktikum\CamScanner 12-23-2020 14.32_8.jpg"/>
            <wp:cNvGraphicFramePr/>
            <a:graphic xmlns:a="http://schemas.openxmlformats.org/drawingml/2006/main">
              <a:graphicData uri="http://schemas.openxmlformats.org/drawingml/2006/picture">
                <pic:pic xmlns:pic="http://schemas.openxmlformats.org/drawingml/2006/picture">
                  <pic:nvPicPr>
                    <pic:cNvPr id="48" name="Picture 48" descr="D:\foto praktikum\CamScanner 12-23-2020 14.32_8.jpg"/>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039995" cy="7658735"/>
                    </a:xfrm>
                    <a:prstGeom prst="rect">
                      <a:avLst/>
                    </a:prstGeom>
                    <a:noFill/>
                    <a:ln>
                      <a:noFill/>
                    </a:ln>
                  </pic:spPr>
                </pic:pic>
              </a:graphicData>
            </a:graphic>
          </wp:inline>
        </w:drawing>
      </w:r>
    </w:p>
    <w:p w:rsidR="00FC6515" w:rsidRPr="0018650F" w:rsidRDefault="00FC6515" w:rsidP="00FC6515">
      <w:pPr>
        <w:pStyle w:val="Caption"/>
        <w:keepNext/>
        <w:jc w:val="both"/>
        <w:rPr>
          <w:rFonts w:ascii="Times New Roman" w:hAnsi="Times New Roman" w:cs="Times New Roman"/>
          <w:b/>
          <w:i w:val="0"/>
          <w:color w:val="auto"/>
          <w:sz w:val="24"/>
        </w:rPr>
      </w:pPr>
      <w:bookmarkStart w:id="110" w:name="_Toc65319099"/>
      <w:proofErr w:type="gramStart"/>
      <w:r w:rsidRPr="0018650F">
        <w:rPr>
          <w:rFonts w:ascii="Times New Roman" w:hAnsi="Times New Roman" w:cs="Times New Roman"/>
          <w:b/>
          <w:i w:val="0"/>
          <w:color w:val="auto"/>
          <w:sz w:val="24"/>
        </w:rPr>
        <w:lastRenderedPageBreak/>
        <w:t xml:space="preserve">Lampiran </w:t>
      </w:r>
      <w:r w:rsidRPr="0018650F">
        <w:rPr>
          <w:rFonts w:ascii="Times New Roman" w:hAnsi="Times New Roman" w:cs="Times New Roman"/>
          <w:b/>
          <w:i w:val="0"/>
          <w:color w:val="auto"/>
          <w:sz w:val="24"/>
        </w:rPr>
        <w:fldChar w:fldCharType="begin"/>
      </w:r>
      <w:r w:rsidRPr="0018650F">
        <w:rPr>
          <w:rFonts w:ascii="Times New Roman" w:hAnsi="Times New Roman" w:cs="Times New Roman"/>
          <w:b/>
          <w:i w:val="0"/>
          <w:color w:val="auto"/>
          <w:sz w:val="24"/>
        </w:rPr>
        <w:instrText xml:space="preserve"> SEQ Lampiran \* ALPHABETIC </w:instrText>
      </w:r>
      <w:r w:rsidRPr="0018650F">
        <w:rPr>
          <w:rFonts w:ascii="Times New Roman" w:hAnsi="Times New Roman" w:cs="Times New Roman"/>
          <w:b/>
          <w:i w:val="0"/>
          <w:color w:val="auto"/>
          <w:sz w:val="24"/>
        </w:rPr>
        <w:fldChar w:fldCharType="separate"/>
      </w:r>
      <w:r w:rsidRPr="0018650F">
        <w:rPr>
          <w:rFonts w:ascii="Times New Roman" w:hAnsi="Times New Roman" w:cs="Times New Roman"/>
          <w:b/>
          <w:i w:val="0"/>
          <w:noProof/>
          <w:color w:val="auto"/>
          <w:sz w:val="24"/>
        </w:rPr>
        <w:t>I</w:t>
      </w:r>
      <w:r w:rsidRPr="0018650F">
        <w:rPr>
          <w:rFonts w:ascii="Times New Roman" w:hAnsi="Times New Roman" w:cs="Times New Roman"/>
          <w:b/>
          <w:i w:val="0"/>
          <w:color w:val="auto"/>
          <w:sz w:val="24"/>
        </w:rPr>
        <w:fldChar w:fldCharType="end"/>
      </w:r>
      <w:r w:rsidRPr="0018650F">
        <w:rPr>
          <w:rFonts w:ascii="Times New Roman" w:hAnsi="Times New Roman" w:cs="Times New Roman"/>
          <w:b/>
          <w:i w:val="0"/>
          <w:color w:val="auto"/>
          <w:sz w:val="24"/>
        </w:rPr>
        <w:t>.</w:t>
      </w:r>
      <w:proofErr w:type="gramEnd"/>
      <w:r w:rsidRPr="0018650F">
        <w:rPr>
          <w:rFonts w:ascii="Times New Roman" w:hAnsi="Times New Roman" w:cs="Times New Roman"/>
          <w:b/>
          <w:i w:val="0"/>
          <w:color w:val="auto"/>
          <w:sz w:val="24"/>
        </w:rPr>
        <w:t xml:space="preserve"> </w:t>
      </w:r>
      <w:r w:rsidRPr="0018650F">
        <w:rPr>
          <w:rFonts w:ascii="Times New Roman" w:hAnsi="Times New Roman" w:cs="Times New Roman"/>
          <w:i w:val="0"/>
          <w:color w:val="auto"/>
          <w:sz w:val="24"/>
        </w:rPr>
        <w:t>Hasil Dry Penetran Test</w:t>
      </w:r>
      <w:bookmarkEnd w:id="110"/>
    </w:p>
    <w:p w:rsidR="008B7F04" w:rsidRPr="00DF7951" w:rsidRDefault="008B7F04" w:rsidP="00A42B31">
      <w:pPr>
        <w:spacing w:after="240" w:line="276" w:lineRule="auto"/>
        <w:jc w:val="both"/>
        <w:rPr>
          <w:rFonts w:ascii="Times New Roman" w:hAnsi="Times New Roman" w:cs="Times New Roman"/>
          <w:sz w:val="24"/>
          <w:szCs w:val="24"/>
        </w:rPr>
      </w:pPr>
      <w:r>
        <w:rPr>
          <w:noProof/>
        </w:rPr>
        <w:drawing>
          <wp:inline distT="0" distB="0" distL="0" distR="0" wp14:anchorId="506C3649" wp14:editId="626B6C7A">
            <wp:extent cx="4746625" cy="7494270"/>
            <wp:effectExtent l="0" t="0" r="0" b="0"/>
            <wp:docPr id="49" name="Picture 49" descr="D:\foto praktikum\CamScanner 12-23-2020 14.32_9.jpg"/>
            <wp:cNvGraphicFramePr/>
            <a:graphic xmlns:a="http://schemas.openxmlformats.org/drawingml/2006/main">
              <a:graphicData uri="http://schemas.openxmlformats.org/drawingml/2006/picture">
                <pic:pic xmlns:pic="http://schemas.openxmlformats.org/drawingml/2006/picture">
                  <pic:nvPicPr>
                    <pic:cNvPr id="49" name="Picture 49" descr="D:\foto praktikum\CamScanner 12-23-2020 14.32_9.jpg"/>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746625" cy="7494270"/>
                    </a:xfrm>
                    <a:prstGeom prst="rect">
                      <a:avLst/>
                    </a:prstGeom>
                    <a:noFill/>
                    <a:ln>
                      <a:noFill/>
                    </a:ln>
                  </pic:spPr>
                </pic:pic>
              </a:graphicData>
            </a:graphic>
          </wp:inline>
        </w:drawing>
      </w:r>
    </w:p>
    <w:sectPr w:rsidR="008B7F04" w:rsidRPr="00DF7951" w:rsidSect="00CA5111">
      <w:headerReference w:type="default" r:id="rId57"/>
      <w:footerReference w:type="default" r:id="rId58"/>
      <w:pgSz w:w="11906" w:h="16838"/>
      <w:pgMar w:top="2268" w:right="1701" w:bottom="1701" w:left="2268" w:header="709" w:footer="709" w:gutter="0"/>
      <w:pgNumType w:start="2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400B" w:rsidRDefault="001C400B">
      <w:pPr>
        <w:spacing w:after="0" w:line="240" w:lineRule="auto"/>
      </w:pPr>
      <w:r>
        <w:separator/>
      </w:r>
    </w:p>
  </w:endnote>
  <w:endnote w:type="continuationSeparator" w:id="0">
    <w:p w:rsidR="001C400B" w:rsidRDefault="001C4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098552"/>
      <w:docPartObj>
        <w:docPartGallery w:val="Page Numbers (Bottom of Page)"/>
        <w:docPartUnique/>
      </w:docPartObj>
    </w:sdtPr>
    <w:sdtEndPr>
      <w:rPr>
        <w:noProof/>
      </w:rPr>
    </w:sdtEndPr>
    <w:sdtContent>
      <w:p w:rsidR="007D4D12" w:rsidRDefault="007D4D12">
        <w:pPr>
          <w:pStyle w:val="Footer"/>
          <w:jc w:val="center"/>
        </w:pPr>
        <w:r>
          <w:fldChar w:fldCharType="begin"/>
        </w:r>
        <w:r>
          <w:instrText xml:space="preserve"> PAGE   \* MERGEFORMAT </w:instrText>
        </w:r>
        <w:r>
          <w:fldChar w:fldCharType="separate"/>
        </w:r>
        <w:r w:rsidR="005A1DCB">
          <w:rPr>
            <w:noProof/>
          </w:rPr>
          <w:t>i</w:t>
        </w:r>
        <w:r>
          <w:rPr>
            <w:noProof/>
          </w:rPr>
          <w:fldChar w:fldCharType="end"/>
        </w:r>
      </w:p>
    </w:sdtContent>
  </w:sdt>
  <w:p w:rsidR="004425BD" w:rsidRDefault="004425B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7590553"/>
    </w:sdtPr>
    <w:sdtContent>
      <w:p w:rsidR="004425BD" w:rsidRDefault="004425BD">
        <w:pPr>
          <w:pStyle w:val="Footer"/>
          <w:jc w:val="center"/>
        </w:pPr>
        <w:r>
          <w:fldChar w:fldCharType="begin"/>
        </w:r>
        <w:r>
          <w:instrText xml:space="preserve"> PAGE   \* MERGEFORMAT </w:instrText>
        </w:r>
        <w:r>
          <w:fldChar w:fldCharType="separate"/>
        </w:r>
        <w:r w:rsidR="00CD4F9D">
          <w:rPr>
            <w:noProof/>
          </w:rPr>
          <w:t>1</w:t>
        </w:r>
        <w:r>
          <w:fldChar w:fldCharType="end"/>
        </w:r>
      </w:p>
    </w:sdtContent>
  </w:sdt>
  <w:p w:rsidR="004425BD" w:rsidRDefault="004425B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5BD" w:rsidRDefault="004425BD">
    <w:pPr>
      <w:pStyle w:val="Footer"/>
      <w:jc w:val="center"/>
    </w:pPr>
  </w:p>
  <w:p w:rsidR="004425BD" w:rsidRDefault="004425B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5BD" w:rsidRDefault="004425BD">
    <w:pPr>
      <w:pStyle w:val="Footer"/>
      <w:jc w:val="center"/>
    </w:pPr>
  </w:p>
  <w:p w:rsidR="004425BD" w:rsidRDefault="004425B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5BD" w:rsidRDefault="004425BD">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2255066"/>
    </w:sdtPr>
    <w:sdtContent>
      <w:p w:rsidR="004425BD" w:rsidRDefault="004425BD">
        <w:pPr>
          <w:pStyle w:val="Footer"/>
          <w:jc w:val="center"/>
        </w:pPr>
        <w:r>
          <w:fldChar w:fldCharType="begin"/>
        </w:r>
        <w:r>
          <w:instrText xml:space="preserve"> PAGE   \* MERGEFORMAT </w:instrText>
        </w:r>
        <w:r>
          <w:fldChar w:fldCharType="separate"/>
        </w:r>
        <w:r w:rsidR="00CD4F9D">
          <w:rPr>
            <w:noProof/>
          </w:rPr>
          <w:t>40</w:t>
        </w:r>
        <w:r>
          <w:fldChar w:fldCharType="end"/>
        </w:r>
      </w:p>
    </w:sdtContent>
  </w:sdt>
  <w:p w:rsidR="004425BD" w:rsidRDefault="004425B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400B" w:rsidRDefault="001C400B">
      <w:pPr>
        <w:spacing w:after="0" w:line="240" w:lineRule="auto"/>
      </w:pPr>
      <w:r>
        <w:separator/>
      </w:r>
    </w:p>
  </w:footnote>
  <w:footnote w:type="continuationSeparator" w:id="0">
    <w:p w:rsidR="001C400B" w:rsidRDefault="001C40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5BD" w:rsidRDefault="004425BD">
    <w:pPr>
      <w:pStyle w:val="Header"/>
      <w:jc w:val="right"/>
    </w:pPr>
  </w:p>
  <w:p w:rsidR="004425BD" w:rsidRDefault="004425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40832531"/>
    </w:sdtPr>
    <w:sdtContent>
      <w:p w:rsidR="004425BD" w:rsidRDefault="004425BD">
        <w:pPr>
          <w:pStyle w:val="Header"/>
          <w:jc w:val="right"/>
        </w:pPr>
        <w:r>
          <w:fldChar w:fldCharType="begin"/>
        </w:r>
        <w:r>
          <w:instrText xml:space="preserve"> PAGE   \* MERGEFORMAT </w:instrText>
        </w:r>
        <w:r>
          <w:fldChar w:fldCharType="separate"/>
        </w:r>
        <w:r w:rsidR="00CD4F9D">
          <w:rPr>
            <w:noProof/>
          </w:rPr>
          <w:t>2</w:t>
        </w:r>
        <w:r>
          <w:fldChar w:fldCharType="end"/>
        </w:r>
      </w:p>
    </w:sdtContent>
  </w:sdt>
  <w:p w:rsidR="004425BD" w:rsidRDefault="004425B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5BD" w:rsidRDefault="004425BD">
    <w:pPr>
      <w:pStyle w:val="Header"/>
      <w:jc w:val="right"/>
    </w:pPr>
  </w:p>
  <w:p w:rsidR="004425BD" w:rsidRDefault="004425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multilevel"/>
    <w:tmpl w:val="00000006"/>
    <w:lvl w:ilvl="0">
      <w:start w:val="1"/>
      <w:numFmt w:val="decimal"/>
      <w:lvlText w:val="%1."/>
      <w:lvlJc w:val="left"/>
      <w:pPr>
        <w:ind w:left="1080" w:hanging="360"/>
      </w:pPr>
      <w:rPr>
        <w:rFonts w:ascii="Times New Roman" w:hAnsi="Times New Roman" w:cs="Times New Roman" w:hint="default"/>
        <w:sz w:val="24"/>
        <w:szCs w:val="24"/>
      </w:rPr>
    </w:lvl>
    <w:lvl w:ilvl="1">
      <w:start w:val="1"/>
      <w:numFmt w:val="lowerLetter"/>
      <w:lvlText w:val="%2."/>
      <w:lvlJc w:val="left"/>
      <w:pPr>
        <w:ind w:left="1800" w:hanging="360"/>
      </w:pPr>
    </w:lvl>
    <w:lvl w:ilvl="2">
      <w:start w:val="4"/>
      <w:numFmt w:val="bullet"/>
      <w:lvlText w:val=""/>
      <w:lvlJc w:val="left"/>
      <w:pPr>
        <w:ind w:left="6031" w:hanging="360"/>
      </w:pPr>
      <w:rPr>
        <w:rFonts w:ascii="Times New Roman" w:eastAsia="Calibri" w:hAnsi="Times New Roman" w:cs="Times New Roman" w:hint="default"/>
      </w:rPr>
    </w:lvl>
    <w:lvl w:ilvl="3">
      <w:start w:val="1"/>
      <w:numFmt w:val="lowerLetter"/>
      <w:lvlText w:val="%4)"/>
      <w:lvlJc w:val="left"/>
      <w:pPr>
        <w:ind w:left="3240" w:hanging="360"/>
      </w:pPr>
    </w:lvl>
    <w:lvl w:ilvl="4">
      <w:start w:val="1"/>
      <w:numFmt w:val="decimal"/>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00000009"/>
    <w:multiLevelType w:val="multilevel"/>
    <w:tmpl w:val="00000009"/>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2">
    <w:nsid w:val="0000000F"/>
    <w:multiLevelType w:val="multilevel"/>
    <w:tmpl w:val="0000000F"/>
    <w:lvl w:ilvl="0">
      <w:start w:val="1"/>
      <w:numFmt w:val="decimal"/>
      <w:lvlText w:val="%1."/>
      <w:lvlJc w:val="left"/>
      <w:pPr>
        <w:ind w:left="720" w:hanging="360"/>
      </w:pPr>
    </w:lvl>
    <w:lvl w:ilvl="1">
      <w:start w:val="1"/>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1F83447"/>
    <w:multiLevelType w:val="multilevel"/>
    <w:tmpl w:val="01F83447"/>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A2B3BD0"/>
    <w:multiLevelType w:val="hybridMultilevel"/>
    <w:tmpl w:val="C62C047C"/>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nsid w:val="107C1860"/>
    <w:multiLevelType w:val="multilevel"/>
    <w:tmpl w:val="107C186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124F04A6"/>
    <w:multiLevelType w:val="multilevel"/>
    <w:tmpl w:val="124F04A6"/>
    <w:lvl w:ilvl="0">
      <w:start w:val="1"/>
      <w:numFmt w:val="none"/>
      <w:lvlText w:val="4.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i w:val="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b/>
      </w:rPr>
    </w:lvl>
    <w:lvl w:ilvl="8">
      <w:start w:val="1"/>
      <w:numFmt w:val="lowerRoman"/>
      <w:lvlText w:val="%9."/>
      <w:lvlJc w:val="right"/>
      <w:pPr>
        <w:ind w:left="6480" w:hanging="180"/>
      </w:pPr>
      <w:rPr>
        <w:rFonts w:hint="default"/>
      </w:rPr>
    </w:lvl>
  </w:abstractNum>
  <w:abstractNum w:abstractNumId="7">
    <w:nsid w:val="173B767B"/>
    <w:multiLevelType w:val="multilevel"/>
    <w:tmpl w:val="173B767B"/>
    <w:lvl w:ilvl="0">
      <w:start w:val="1"/>
      <w:numFmt w:val="bullet"/>
      <w:lvlText w:val=""/>
      <w:lvlJc w:val="left"/>
      <w:pPr>
        <w:ind w:left="1429" w:hanging="360"/>
      </w:pPr>
      <w:rPr>
        <w:rFonts w:ascii="Wingdings" w:hAnsi="Wingding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8">
    <w:nsid w:val="21C2522C"/>
    <w:multiLevelType w:val="multilevel"/>
    <w:tmpl w:val="21C2522C"/>
    <w:lvl w:ilvl="0">
      <w:start w:val="1"/>
      <w:numFmt w:val="lowerLetter"/>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nsid w:val="245D4953"/>
    <w:multiLevelType w:val="multilevel"/>
    <w:tmpl w:val="245D4953"/>
    <w:lvl w:ilvl="0">
      <w:start w:val="1"/>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0">
    <w:nsid w:val="2E8E3FCB"/>
    <w:multiLevelType w:val="multilevel"/>
    <w:tmpl w:val="2E8E3FCB"/>
    <w:lvl w:ilvl="0">
      <w:start w:val="1"/>
      <w:numFmt w:val="bullet"/>
      <w:lvlText w:val=""/>
      <w:lvlJc w:val="left"/>
      <w:pPr>
        <w:ind w:left="1429" w:hanging="360"/>
      </w:pPr>
      <w:rPr>
        <w:rFonts w:ascii="Wingdings" w:hAnsi="Wingding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1">
    <w:nsid w:val="31831F25"/>
    <w:multiLevelType w:val="multilevel"/>
    <w:tmpl w:val="31831F25"/>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32C6F4F"/>
    <w:multiLevelType w:val="multilevel"/>
    <w:tmpl w:val="332C6F4F"/>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nsid w:val="3DFE7793"/>
    <w:multiLevelType w:val="multilevel"/>
    <w:tmpl w:val="3DFE779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47D16D18"/>
    <w:multiLevelType w:val="multilevel"/>
    <w:tmpl w:val="47D16D1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4FF95197"/>
    <w:multiLevelType w:val="multilevel"/>
    <w:tmpl w:val="4FF9519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nsid w:val="580040AB"/>
    <w:multiLevelType w:val="multilevel"/>
    <w:tmpl w:val="580040A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5C474CDA"/>
    <w:multiLevelType w:val="multilevel"/>
    <w:tmpl w:val="5C474CD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68486550"/>
    <w:multiLevelType w:val="multilevel"/>
    <w:tmpl w:val="6848655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68C17A77"/>
    <w:multiLevelType w:val="multilevel"/>
    <w:tmpl w:val="68C17A77"/>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nsid w:val="6B631012"/>
    <w:multiLevelType w:val="multilevel"/>
    <w:tmpl w:val="6B631012"/>
    <w:lvl w:ilvl="0">
      <w:start w:val="1"/>
      <w:numFmt w:val="decimal"/>
      <w:lvlText w:val="%1."/>
      <w:lvlJc w:val="left"/>
      <w:pPr>
        <w:ind w:left="72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72B97975"/>
    <w:multiLevelType w:val="multilevel"/>
    <w:tmpl w:val="72B9797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734C049A"/>
    <w:multiLevelType w:val="multilevel"/>
    <w:tmpl w:val="8D50E2F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77B77B31"/>
    <w:multiLevelType w:val="multilevel"/>
    <w:tmpl w:val="77B77B31"/>
    <w:lvl w:ilvl="0">
      <w:start w:val="1"/>
      <w:numFmt w:val="decimal"/>
      <w:lvlText w:val="%1."/>
      <w:lvlJc w:val="left"/>
      <w:pPr>
        <w:ind w:left="849" w:hanging="360"/>
      </w:pPr>
      <w:rPr>
        <w:sz w:val="24"/>
        <w:szCs w:val="24"/>
      </w:rPr>
    </w:lvl>
    <w:lvl w:ilvl="1">
      <w:start w:val="1"/>
      <w:numFmt w:val="lowerLetter"/>
      <w:lvlText w:val="%2."/>
      <w:lvlJc w:val="left"/>
      <w:pPr>
        <w:ind w:left="1569" w:hanging="360"/>
      </w:pPr>
    </w:lvl>
    <w:lvl w:ilvl="2">
      <w:start w:val="1"/>
      <w:numFmt w:val="lowerRoman"/>
      <w:lvlText w:val="%3."/>
      <w:lvlJc w:val="right"/>
      <w:pPr>
        <w:ind w:left="2289" w:hanging="180"/>
      </w:pPr>
    </w:lvl>
    <w:lvl w:ilvl="3">
      <w:start w:val="1"/>
      <w:numFmt w:val="decimal"/>
      <w:lvlText w:val="%4."/>
      <w:lvlJc w:val="left"/>
      <w:pPr>
        <w:ind w:left="3009" w:hanging="360"/>
      </w:pPr>
    </w:lvl>
    <w:lvl w:ilvl="4">
      <w:start w:val="1"/>
      <w:numFmt w:val="lowerLetter"/>
      <w:lvlText w:val="%5."/>
      <w:lvlJc w:val="left"/>
      <w:pPr>
        <w:ind w:left="3729" w:hanging="360"/>
      </w:pPr>
    </w:lvl>
    <w:lvl w:ilvl="5">
      <w:start w:val="1"/>
      <w:numFmt w:val="lowerRoman"/>
      <w:lvlText w:val="%6."/>
      <w:lvlJc w:val="right"/>
      <w:pPr>
        <w:ind w:left="4449" w:hanging="180"/>
      </w:pPr>
    </w:lvl>
    <w:lvl w:ilvl="6">
      <w:start w:val="1"/>
      <w:numFmt w:val="decimal"/>
      <w:lvlText w:val="%7."/>
      <w:lvlJc w:val="left"/>
      <w:pPr>
        <w:ind w:left="5169" w:hanging="360"/>
      </w:pPr>
    </w:lvl>
    <w:lvl w:ilvl="7">
      <w:start w:val="1"/>
      <w:numFmt w:val="lowerLetter"/>
      <w:lvlText w:val="%8."/>
      <w:lvlJc w:val="left"/>
      <w:pPr>
        <w:ind w:left="5889" w:hanging="360"/>
      </w:pPr>
    </w:lvl>
    <w:lvl w:ilvl="8">
      <w:start w:val="1"/>
      <w:numFmt w:val="lowerRoman"/>
      <w:lvlText w:val="%9."/>
      <w:lvlJc w:val="right"/>
      <w:pPr>
        <w:ind w:left="6609" w:hanging="180"/>
      </w:pPr>
    </w:lvl>
  </w:abstractNum>
  <w:num w:numId="1">
    <w:abstractNumId w:val="20"/>
  </w:num>
  <w:num w:numId="2">
    <w:abstractNumId w:val="14"/>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23"/>
  </w:num>
  <w:num w:numId="7">
    <w:abstractNumId w:val="19"/>
  </w:num>
  <w:num w:numId="8">
    <w:abstractNumId w:val="3"/>
  </w:num>
  <w:num w:numId="9">
    <w:abstractNumId w:val="9"/>
  </w:num>
  <w:num w:numId="10">
    <w:abstractNumId w:val="2"/>
  </w:num>
  <w:num w:numId="11">
    <w:abstractNumId w:val="22"/>
  </w:num>
  <w:num w:numId="12">
    <w:abstractNumId w:val="6"/>
  </w:num>
  <w:num w:numId="13">
    <w:abstractNumId w:val="13"/>
  </w:num>
  <w:num w:numId="14">
    <w:abstractNumId w:val="5"/>
  </w:num>
  <w:num w:numId="15">
    <w:abstractNumId w:val="15"/>
  </w:num>
  <w:num w:numId="16">
    <w:abstractNumId w:val="8"/>
  </w:num>
  <w:num w:numId="17">
    <w:abstractNumId w:val="12"/>
  </w:num>
  <w:num w:numId="18">
    <w:abstractNumId w:val="10"/>
  </w:num>
  <w:num w:numId="19">
    <w:abstractNumId w:val="7"/>
  </w:num>
  <w:num w:numId="20">
    <w:abstractNumId w:val="21"/>
  </w:num>
  <w:num w:numId="21">
    <w:abstractNumId w:val="17"/>
  </w:num>
  <w:num w:numId="22">
    <w:abstractNumId w:val="18"/>
  </w:num>
  <w:num w:numId="23">
    <w:abstractNumId w:val="16"/>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proofState w:grammar="clean"/>
  <w:defaultTabStop w:val="72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78B5"/>
    <w:rsid w:val="00001AB8"/>
    <w:rsid w:val="00004721"/>
    <w:rsid w:val="000049C2"/>
    <w:rsid w:val="0000594A"/>
    <w:rsid w:val="00006AD3"/>
    <w:rsid w:val="000139C5"/>
    <w:rsid w:val="000140C1"/>
    <w:rsid w:val="00014DBA"/>
    <w:rsid w:val="00024704"/>
    <w:rsid w:val="00031DDD"/>
    <w:rsid w:val="00032E80"/>
    <w:rsid w:val="000426F6"/>
    <w:rsid w:val="00050F87"/>
    <w:rsid w:val="00051C70"/>
    <w:rsid w:val="000555E4"/>
    <w:rsid w:val="00056EEF"/>
    <w:rsid w:val="000620E5"/>
    <w:rsid w:val="0006629B"/>
    <w:rsid w:val="000744D5"/>
    <w:rsid w:val="00080ECB"/>
    <w:rsid w:val="000850C8"/>
    <w:rsid w:val="000906EB"/>
    <w:rsid w:val="000A55C9"/>
    <w:rsid w:val="000B1D96"/>
    <w:rsid w:val="000C38D2"/>
    <w:rsid w:val="000C5C84"/>
    <w:rsid w:val="000C73EE"/>
    <w:rsid w:val="000D5F8B"/>
    <w:rsid w:val="000D715D"/>
    <w:rsid w:val="000E04D1"/>
    <w:rsid w:val="000E0C4E"/>
    <w:rsid w:val="000E1D4F"/>
    <w:rsid w:val="000E1DE4"/>
    <w:rsid w:val="000E3CCD"/>
    <w:rsid w:val="000E7B77"/>
    <w:rsid w:val="000F689E"/>
    <w:rsid w:val="00102B33"/>
    <w:rsid w:val="00102E32"/>
    <w:rsid w:val="00105F17"/>
    <w:rsid w:val="00111D58"/>
    <w:rsid w:val="001130F8"/>
    <w:rsid w:val="00113856"/>
    <w:rsid w:val="00114032"/>
    <w:rsid w:val="00116E06"/>
    <w:rsid w:val="00117923"/>
    <w:rsid w:val="001229A0"/>
    <w:rsid w:val="00122B09"/>
    <w:rsid w:val="001244E6"/>
    <w:rsid w:val="001315E6"/>
    <w:rsid w:val="001328A5"/>
    <w:rsid w:val="0013412C"/>
    <w:rsid w:val="001341D2"/>
    <w:rsid w:val="00136331"/>
    <w:rsid w:val="00136608"/>
    <w:rsid w:val="001411D7"/>
    <w:rsid w:val="001454C4"/>
    <w:rsid w:val="00150AA8"/>
    <w:rsid w:val="00155215"/>
    <w:rsid w:val="001635B5"/>
    <w:rsid w:val="00163920"/>
    <w:rsid w:val="001644FA"/>
    <w:rsid w:val="00165652"/>
    <w:rsid w:val="001759C7"/>
    <w:rsid w:val="00180E04"/>
    <w:rsid w:val="0018650F"/>
    <w:rsid w:val="00190BD6"/>
    <w:rsid w:val="00191813"/>
    <w:rsid w:val="001935D3"/>
    <w:rsid w:val="00193AAD"/>
    <w:rsid w:val="00195A65"/>
    <w:rsid w:val="00197807"/>
    <w:rsid w:val="001A2FB7"/>
    <w:rsid w:val="001A313B"/>
    <w:rsid w:val="001B1D86"/>
    <w:rsid w:val="001B4FC4"/>
    <w:rsid w:val="001C1EBC"/>
    <w:rsid w:val="001C2412"/>
    <w:rsid w:val="001C400B"/>
    <w:rsid w:val="001D0EAB"/>
    <w:rsid w:val="001D1FB8"/>
    <w:rsid w:val="001D32B8"/>
    <w:rsid w:val="001D4715"/>
    <w:rsid w:val="001D5CFD"/>
    <w:rsid w:val="001E180E"/>
    <w:rsid w:val="001E2454"/>
    <w:rsid w:val="001E68AB"/>
    <w:rsid w:val="001F259F"/>
    <w:rsid w:val="001F5593"/>
    <w:rsid w:val="001F7959"/>
    <w:rsid w:val="00200CF2"/>
    <w:rsid w:val="002055ED"/>
    <w:rsid w:val="0021138A"/>
    <w:rsid w:val="00211670"/>
    <w:rsid w:val="00212220"/>
    <w:rsid w:val="00214DAF"/>
    <w:rsid w:val="00220AF3"/>
    <w:rsid w:val="002271D1"/>
    <w:rsid w:val="00232DCD"/>
    <w:rsid w:val="00240A81"/>
    <w:rsid w:val="00246A0C"/>
    <w:rsid w:val="00247DFC"/>
    <w:rsid w:val="00255ECF"/>
    <w:rsid w:val="00261608"/>
    <w:rsid w:val="00265077"/>
    <w:rsid w:val="00267B89"/>
    <w:rsid w:val="002713F9"/>
    <w:rsid w:val="002760C9"/>
    <w:rsid w:val="002761F3"/>
    <w:rsid w:val="00276DF5"/>
    <w:rsid w:val="002811C6"/>
    <w:rsid w:val="00283E28"/>
    <w:rsid w:val="00284267"/>
    <w:rsid w:val="00284988"/>
    <w:rsid w:val="0028629A"/>
    <w:rsid w:val="00286A72"/>
    <w:rsid w:val="00290A70"/>
    <w:rsid w:val="00293DE3"/>
    <w:rsid w:val="00293E10"/>
    <w:rsid w:val="00295570"/>
    <w:rsid w:val="0029634C"/>
    <w:rsid w:val="002A47D2"/>
    <w:rsid w:val="002A609F"/>
    <w:rsid w:val="002A7606"/>
    <w:rsid w:val="002B0116"/>
    <w:rsid w:val="002B1DDC"/>
    <w:rsid w:val="002B7A9F"/>
    <w:rsid w:val="002C5A75"/>
    <w:rsid w:val="002C633F"/>
    <w:rsid w:val="002C79F0"/>
    <w:rsid w:val="002D122E"/>
    <w:rsid w:val="002D207E"/>
    <w:rsid w:val="002D6129"/>
    <w:rsid w:val="002D7ED9"/>
    <w:rsid w:val="002E07F0"/>
    <w:rsid w:val="002E1650"/>
    <w:rsid w:val="002E23EE"/>
    <w:rsid w:val="002E4DFC"/>
    <w:rsid w:val="002E60D3"/>
    <w:rsid w:val="002E7B14"/>
    <w:rsid w:val="002F15A6"/>
    <w:rsid w:val="002F6178"/>
    <w:rsid w:val="00300723"/>
    <w:rsid w:val="00303148"/>
    <w:rsid w:val="003055B0"/>
    <w:rsid w:val="00312058"/>
    <w:rsid w:val="00323582"/>
    <w:rsid w:val="00324C62"/>
    <w:rsid w:val="003253F4"/>
    <w:rsid w:val="003302CF"/>
    <w:rsid w:val="00330C7E"/>
    <w:rsid w:val="003325E5"/>
    <w:rsid w:val="00337F20"/>
    <w:rsid w:val="00340CBE"/>
    <w:rsid w:val="00344EAE"/>
    <w:rsid w:val="003458F4"/>
    <w:rsid w:val="0034664E"/>
    <w:rsid w:val="00347C8A"/>
    <w:rsid w:val="00347E20"/>
    <w:rsid w:val="00354CB7"/>
    <w:rsid w:val="003651BC"/>
    <w:rsid w:val="00371345"/>
    <w:rsid w:val="003747CC"/>
    <w:rsid w:val="003831D4"/>
    <w:rsid w:val="003842C9"/>
    <w:rsid w:val="00390040"/>
    <w:rsid w:val="0039566A"/>
    <w:rsid w:val="003A5F79"/>
    <w:rsid w:val="003A6465"/>
    <w:rsid w:val="003B36B5"/>
    <w:rsid w:val="003B4860"/>
    <w:rsid w:val="003B4F30"/>
    <w:rsid w:val="003C38B9"/>
    <w:rsid w:val="003C55E5"/>
    <w:rsid w:val="003C5BCC"/>
    <w:rsid w:val="003D04BE"/>
    <w:rsid w:val="003D4D55"/>
    <w:rsid w:val="003E1A6D"/>
    <w:rsid w:val="003E5195"/>
    <w:rsid w:val="003E6230"/>
    <w:rsid w:val="003E7B68"/>
    <w:rsid w:val="003E7CD3"/>
    <w:rsid w:val="003F4AD5"/>
    <w:rsid w:val="003F5BDE"/>
    <w:rsid w:val="003F7D24"/>
    <w:rsid w:val="004062B5"/>
    <w:rsid w:val="00413E21"/>
    <w:rsid w:val="00414020"/>
    <w:rsid w:val="00420F75"/>
    <w:rsid w:val="00421B00"/>
    <w:rsid w:val="00424818"/>
    <w:rsid w:val="004264A2"/>
    <w:rsid w:val="00430B1F"/>
    <w:rsid w:val="00431186"/>
    <w:rsid w:val="004312DF"/>
    <w:rsid w:val="00432CDD"/>
    <w:rsid w:val="0043338B"/>
    <w:rsid w:val="0044023F"/>
    <w:rsid w:val="00441D48"/>
    <w:rsid w:val="004425BD"/>
    <w:rsid w:val="004449B4"/>
    <w:rsid w:val="004450C2"/>
    <w:rsid w:val="00446DD0"/>
    <w:rsid w:val="00447A14"/>
    <w:rsid w:val="00451547"/>
    <w:rsid w:val="00453638"/>
    <w:rsid w:val="004628CF"/>
    <w:rsid w:val="00462BA9"/>
    <w:rsid w:val="004675DD"/>
    <w:rsid w:val="004743B8"/>
    <w:rsid w:val="004807F9"/>
    <w:rsid w:val="004812C6"/>
    <w:rsid w:val="00481DA1"/>
    <w:rsid w:val="0048696F"/>
    <w:rsid w:val="00487518"/>
    <w:rsid w:val="00492ACE"/>
    <w:rsid w:val="004A209B"/>
    <w:rsid w:val="004A32D9"/>
    <w:rsid w:val="004A769B"/>
    <w:rsid w:val="004B0448"/>
    <w:rsid w:val="004B1897"/>
    <w:rsid w:val="004B1FAF"/>
    <w:rsid w:val="004B4A11"/>
    <w:rsid w:val="004B608E"/>
    <w:rsid w:val="004C5FB5"/>
    <w:rsid w:val="004D121F"/>
    <w:rsid w:val="004D636B"/>
    <w:rsid w:val="004D6CF3"/>
    <w:rsid w:val="004E0220"/>
    <w:rsid w:val="004E025E"/>
    <w:rsid w:val="004E0987"/>
    <w:rsid w:val="004E11E1"/>
    <w:rsid w:val="00501ABF"/>
    <w:rsid w:val="00510AFE"/>
    <w:rsid w:val="0051301D"/>
    <w:rsid w:val="00514DEB"/>
    <w:rsid w:val="005218A0"/>
    <w:rsid w:val="005225B8"/>
    <w:rsid w:val="005238AA"/>
    <w:rsid w:val="00523F71"/>
    <w:rsid w:val="005249BA"/>
    <w:rsid w:val="00530C65"/>
    <w:rsid w:val="005362DA"/>
    <w:rsid w:val="00536DC4"/>
    <w:rsid w:val="0053789F"/>
    <w:rsid w:val="005404C3"/>
    <w:rsid w:val="005408DB"/>
    <w:rsid w:val="00544053"/>
    <w:rsid w:val="00544712"/>
    <w:rsid w:val="00544E79"/>
    <w:rsid w:val="005464E7"/>
    <w:rsid w:val="00546783"/>
    <w:rsid w:val="00547C8A"/>
    <w:rsid w:val="00547F3C"/>
    <w:rsid w:val="005532C3"/>
    <w:rsid w:val="005568EB"/>
    <w:rsid w:val="00556FB7"/>
    <w:rsid w:val="00561AEA"/>
    <w:rsid w:val="00564E4C"/>
    <w:rsid w:val="005709BF"/>
    <w:rsid w:val="00570BBA"/>
    <w:rsid w:val="005827B5"/>
    <w:rsid w:val="00585558"/>
    <w:rsid w:val="00586ABF"/>
    <w:rsid w:val="00586B30"/>
    <w:rsid w:val="005872A9"/>
    <w:rsid w:val="005872C1"/>
    <w:rsid w:val="0058790E"/>
    <w:rsid w:val="00590DE4"/>
    <w:rsid w:val="0059149A"/>
    <w:rsid w:val="005920F9"/>
    <w:rsid w:val="00592BCC"/>
    <w:rsid w:val="0059537A"/>
    <w:rsid w:val="0059542A"/>
    <w:rsid w:val="005A1DCB"/>
    <w:rsid w:val="005A47F1"/>
    <w:rsid w:val="005A5698"/>
    <w:rsid w:val="005B217B"/>
    <w:rsid w:val="005B2189"/>
    <w:rsid w:val="005B5F33"/>
    <w:rsid w:val="005B75B3"/>
    <w:rsid w:val="005B7DED"/>
    <w:rsid w:val="005C4382"/>
    <w:rsid w:val="005C7A14"/>
    <w:rsid w:val="005D002E"/>
    <w:rsid w:val="005D0CBD"/>
    <w:rsid w:val="005D717D"/>
    <w:rsid w:val="005E4102"/>
    <w:rsid w:val="005E6915"/>
    <w:rsid w:val="005E78B5"/>
    <w:rsid w:val="006000DD"/>
    <w:rsid w:val="00600B16"/>
    <w:rsid w:val="0060421A"/>
    <w:rsid w:val="00604A03"/>
    <w:rsid w:val="0060674A"/>
    <w:rsid w:val="00613650"/>
    <w:rsid w:val="00614A7C"/>
    <w:rsid w:val="006156B0"/>
    <w:rsid w:val="00616E1A"/>
    <w:rsid w:val="00617B0A"/>
    <w:rsid w:val="00620C69"/>
    <w:rsid w:val="0063169B"/>
    <w:rsid w:val="00632D85"/>
    <w:rsid w:val="00635FAA"/>
    <w:rsid w:val="006368BB"/>
    <w:rsid w:val="0064171F"/>
    <w:rsid w:val="00644F4B"/>
    <w:rsid w:val="00646E66"/>
    <w:rsid w:val="00651720"/>
    <w:rsid w:val="00656AAF"/>
    <w:rsid w:val="006574DC"/>
    <w:rsid w:val="006601F6"/>
    <w:rsid w:val="00660C4A"/>
    <w:rsid w:val="00660C53"/>
    <w:rsid w:val="00660F1E"/>
    <w:rsid w:val="006619AC"/>
    <w:rsid w:val="00664D1A"/>
    <w:rsid w:val="00666CA9"/>
    <w:rsid w:val="006719ED"/>
    <w:rsid w:val="00682D9F"/>
    <w:rsid w:val="00687116"/>
    <w:rsid w:val="00687314"/>
    <w:rsid w:val="00687AC4"/>
    <w:rsid w:val="00690B25"/>
    <w:rsid w:val="006929E9"/>
    <w:rsid w:val="006B2CFF"/>
    <w:rsid w:val="006B2D39"/>
    <w:rsid w:val="006C71A4"/>
    <w:rsid w:val="006D09DD"/>
    <w:rsid w:val="006D2A85"/>
    <w:rsid w:val="006E0310"/>
    <w:rsid w:val="006E5062"/>
    <w:rsid w:val="006F13CE"/>
    <w:rsid w:val="006F24F8"/>
    <w:rsid w:val="006F25D1"/>
    <w:rsid w:val="006F2E5B"/>
    <w:rsid w:val="006F3A14"/>
    <w:rsid w:val="006F5E4F"/>
    <w:rsid w:val="00700E07"/>
    <w:rsid w:val="00702484"/>
    <w:rsid w:val="00702C23"/>
    <w:rsid w:val="00706827"/>
    <w:rsid w:val="007076DD"/>
    <w:rsid w:val="007101BB"/>
    <w:rsid w:val="00710352"/>
    <w:rsid w:val="00711765"/>
    <w:rsid w:val="00711DC1"/>
    <w:rsid w:val="00714765"/>
    <w:rsid w:val="00715E0C"/>
    <w:rsid w:val="00722044"/>
    <w:rsid w:val="00723F9F"/>
    <w:rsid w:val="007325AC"/>
    <w:rsid w:val="00732CB4"/>
    <w:rsid w:val="00734531"/>
    <w:rsid w:val="007361B4"/>
    <w:rsid w:val="00737372"/>
    <w:rsid w:val="00743B8D"/>
    <w:rsid w:val="0074404F"/>
    <w:rsid w:val="007478E0"/>
    <w:rsid w:val="0075142A"/>
    <w:rsid w:val="00752B6A"/>
    <w:rsid w:val="0075324A"/>
    <w:rsid w:val="00753D17"/>
    <w:rsid w:val="00755398"/>
    <w:rsid w:val="00755E0A"/>
    <w:rsid w:val="0075745F"/>
    <w:rsid w:val="00764E6C"/>
    <w:rsid w:val="0076501F"/>
    <w:rsid w:val="007651E5"/>
    <w:rsid w:val="00773CF3"/>
    <w:rsid w:val="00775BC8"/>
    <w:rsid w:val="00776D26"/>
    <w:rsid w:val="00784743"/>
    <w:rsid w:val="007859C1"/>
    <w:rsid w:val="0078714D"/>
    <w:rsid w:val="007871B7"/>
    <w:rsid w:val="00787395"/>
    <w:rsid w:val="007903C2"/>
    <w:rsid w:val="007905BC"/>
    <w:rsid w:val="0079099E"/>
    <w:rsid w:val="0079312F"/>
    <w:rsid w:val="007A42C9"/>
    <w:rsid w:val="007A47AC"/>
    <w:rsid w:val="007A59B8"/>
    <w:rsid w:val="007A5B21"/>
    <w:rsid w:val="007A6AC2"/>
    <w:rsid w:val="007B14A9"/>
    <w:rsid w:val="007B51A7"/>
    <w:rsid w:val="007C002C"/>
    <w:rsid w:val="007C2B1B"/>
    <w:rsid w:val="007C34DC"/>
    <w:rsid w:val="007C4B22"/>
    <w:rsid w:val="007C5911"/>
    <w:rsid w:val="007C70BD"/>
    <w:rsid w:val="007D3094"/>
    <w:rsid w:val="007D4D12"/>
    <w:rsid w:val="007D585A"/>
    <w:rsid w:val="007D62FD"/>
    <w:rsid w:val="007E0885"/>
    <w:rsid w:val="007E1354"/>
    <w:rsid w:val="007F01CA"/>
    <w:rsid w:val="007F1BA9"/>
    <w:rsid w:val="007F28E6"/>
    <w:rsid w:val="007F4472"/>
    <w:rsid w:val="007F6D02"/>
    <w:rsid w:val="00803815"/>
    <w:rsid w:val="00803EAA"/>
    <w:rsid w:val="00805E5E"/>
    <w:rsid w:val="008128BD"/>
    <w:rsid w:val="00831D0F"/>
    <w:rsid w:val="00836F0E"/>
    <w:rsid w:val="00837B9B"/>
    <w:rsid w:val="00844D28"/>
    <w:rsid w:val="008462B3"/>
    <w:rsid w:val="008512D0"/>
    <w:rsid w:val="008605BD"/>
    <w:rsid w:val="00862CFA"/>
    <w:rsid w:val="00865CA2"/>
    <w:rsid w:val="0087142D"/>
    <w:rsid w:val="00875398"/>
    <w:rsid w:val="00877011"/>
    <w:rsid w:val="00880C90"/>
    <w:rsid w:val="00881DB6"/>
    <w:rsid w:val="008831D5"/>
    <w:rsid w:val="0089242D"/>
    <w:rsid w:val="008924F8"/>
    <w:rsid w:val="008934F1"/>
    <w:rsid w:val="008A121E"/>
    <w:rsid w:val="008A373D"/>
    <w:rsid w:val="008B0AA9"/>
    <w:rsid w:val="008B4E93"/>
    <w:rsid w:val="008B7F04"/>
    <w:rsid w:val="008C365A"/>
    <w:rsid w:val="008D50A1"/>
    <w:rsid w:val="008D59D6"/>
    <w:rsid w:val="008E2504"/>
    <w:rsid w:val="008F4394"/>
    <w:rsid w:val="00900C68"/>
    <w:rsid w:val="00912110"/>
    <w:rsid w:val="00912B2E"/>
    <w:rsid w:val="009148D4"/>
    <w:rsid w:val="009152BE"/>
    <w:rsid w:val="0091585C"/>
    <w:rsid w:val="00921A95"/>
    <w:rsid w:val="00923B42"/>
    <w:rsid w:val="00936837"/>
    <w:rsid w:val="00945A69"/>
    <w:rsid w:val="0095011A"/>
    <w:rsid w:val="00950DD0"/>
    <w:rsid w:val="00960993"/>
    <w:rsid w:val="00962C1B"/>
    <w:rsid w:val="00972694"/>
    <w:rsid w:val="009743B8"/>
    <w:rsid w:val="00975D68"/>
    <w:rsid w:val="00977373"/>
    <w:rsid w:val="00983D64"/>
    <w:rsid w:val="0098480C"/>
    <w:rsid w:val="0098577F"/>
    <w:rsid w:val="009865F2"/>
    <w:rsid w:val="00986C03"/>
    <w:rsid w:val="00986FD5"/>
    <w:rsid w:val="00987202"/>
    <w:rsid w:val="0099553F"/>
    <w:rsid w:val="00997947"/>
    <w:rsid w:val="009A05E3"/>
    <w:rsid w:val="009A5871"/>
    <w:rsid w:val="009B6E40"/>
    <w:rsid w:val="009B6F6C"/>
    <w:rsid w:val="009B7725"/>
    <w:rsid w:val="009C0253"/>
    <w:rsid w:val="009C0781"/>
    <w:rsid w:val="009C1FB4"/>
    <w:rsid w:val="009C3051"/>
    <w:rsid w:val="009C3E21"/>
    <w:rsid w:val="009D3D57"/>
    <w:rsid w:val="009D4DBD"/>
    <w:rsid w:val="009D4E1E"/>
    <w:rsid w:val="009D612E"/>
    <w:rsid w:val="009F04BC"/>
    <w:rsid w:val="009F1B6F"/>
    <w:rsid w:val="00A109C1"/>
    <w:rsid w:val="00A15734"/>
    <w:rsid w:val="00A15EF8"/>
    <w:rsid w:val="00A23648"/>
    <w:rsid w:val="00A245CD"/>
    <w:rsid w:val="00A267F2"/>
    <w:rsid w:val="00A30C6B"/>
    <w:rsid w:val="00A30F56"/>
    <w:rsid w:val="00A32FE7"/>
    <w:rsid w:val="00A35076"/>
    <w:rsid w:val="00A3767E"/>
    <w:rsid w:val="00A413D3"/>
    <w:rsid w:val="00A42B31"/>
    <w:rsid w:val="00A4309E"/>
    <w:rsid w:val="00A446A2"/>
    <w:rsid w:val="00A4484C"/>
    <w:rsid w:val="00A4651C"/>
    <w:rsid w:val="00A52E73"/>
    <w:rsid w:val="00A547CB"/>
    <w:rsid w:val="00A65C74"/>
    <w:rsid w:val="00A67153"/>
    <w:rsid w:val="00A72662"/>
    <w:rsid w:val="00A73273"/>
    <w:rsid w:val="00A75830"/>
    <w:rsid w:val="00A801A9"/>
    <w:rsid w:val="00A81292"/>
    <w:rsid w:val="00A81916"/>
    <w:rsid w:val="00A85813"/>
    <w:rsid w:val="00A932A6"/>
    <w:rsid w:val="00A93F62"/>
    <w:rsid w:val="00A95707"/>
    <w:rsid w:val="00A9586F"/>
    <w:rsid w:val="00A972C8"/>
    <w:rsid w:val="00A97312"/>
    <w:rsid w:val="00A97C8B"/>
    <w:rsid w:val="00AB0F8B"/>
    <w:rsid w:val="00AB5487"/>
    <w:rsid w:val="00AB60BA"/>
    <w:rsid w:val="00AC0E54"/>
    <w:rsid w:val="00AC1176"/>
    <w:rsid w:val="00AC26C0"/>
    <w:rsid w:val="00AC62F1"/>
    <w:rsid w:val="00AC735B"/>
    <w:rsid w:val="00AC7BAF"/>
    <w:rsid w:val="00AE0F48"/>
    <w:rsid w:val="00AE4F0E"/>
    <w:rsid w:val="00AE5F20"/>
    <w:rsid w:val="00AE6205"/>
    <w:rsid w:val="00AF0BDF"/>
    <w:rsid w:val="00AF13CF"/>
    <w:rsid w:val="00AF7A8E"/>
    <w:rsid w:val="00AF7B93"/>
    <w:rsid w:val="00B01514"/>
    <w:rsid w:val="00B14225"/>
    <w:rsid w:val="00B16AF6"/>
    <w:rsid w:val="00B216C7"/>
    <w:rsid w:val="00B255C5"/>
    <w:rsid w:val="00B25AF5"/>
    <w:rsid w:val="00B26780"/>
    <w:rsid w:val="00B31F62"/>
    <w:rsid w:val="00B3296D"/>
    <w:rsid w:val="00B468F1"/>
    <w:rsid w:val="00B50553"/>
    <w:rsid w:val="00B51DB5"/>
    <w:rsid w:val="00B54FF1"/>
    <w:rsid w:val="00B632E8"/>
    <w:rsid w:val="00B636A9"/>
    <w:rsid w:val="00B66BB8"/>
    <w:rsid w:val="00B806E6"/>
    <w:rsid w:val="00B83850"/>
    <w:rsid w:val="00B95FC1"/>
    <w:rsid w:val="00B96949"/>
    <w:rsid w:val="00BA3164"/>
    <w:rsid w:val="00BA5D8C"/>
    <w:rsid w:val="00BA7B53"/>
    <w:rsid w:val="00BB41C6"/>
    <w:rsid w:val="00BB4EFA"/>
    <w:rsid w:val="00BB506A"/>
    <w:rsid w:val="00BB6ED5"/>
    <w:rsid w:val="00BC3550"/>
    <w:rsid w:val="00BC59DB"/>
    <w:rsid w:val="00BE2EDC"/>
    <w:rsid w:val="00BE36F2"/>
    <w:rsid w:val="00BE4411"/>
    <w:rsid w:val="00BE4AE2"/>
    <w:rsid w:val="00BF14E0"/>
    <w:rsid w:val="00BF2190"/>
    <w:rsid w:val="00BF5E9A"/>
    <w:rsid w:val="00C10FC9"/>
    <w:rsid w:val="00C1786D"/>
    <w:rsid w:val="00C243F5"/>
    <w:rsid w:val="00C271DC"/>
    <w:rsid w:val="00C306E7"/>
    <w:rsid w:val="00C334CE"/>
    <w:rsid w:val="00C342F2"/>
    <w:rsid w:val="00C35A21"/>
    <w:rsid w:val="00C41E46"/>
    <w:rsid w:val="00C43248"/>
    <w:rsid w:val="00C43937"/>
    <w:rsid w:val="00C46D87"/>
    <w:rsid w:val="00C502E4"/>
    <w:rsid w:val="00C53E62"/>
    <w:rsid w:val="00C6192E"/>
    <w:rsid w:val="00C6344D"/>
    <w:rsid w:val="00C655C4"/>
    <w:rsid w:val="00C65FD8"/>
    <w:rsid w:val="00C75A4B"/>
    <w:rsid w:val="00C80151"/>
    <w:rsid w:val="00C83AEA"/>
    <w:rsid w:val="00C8485B"/>
    <w:rsid w:val="00C93BCD"/>
    <w:rsid w:val="00C9648E"/>
    <w:rsid w:val="00CA5111"/>
    <w:rsid w:val="00CB0859"/>
    <w:rsid w:val="00CB32BE"/>
    <w:rsid w:val="00CB682C"/>
    <w:rsid w:val="00CC07CD"/>
    <w:rsid w:val="00CC0FED"/>
    <w:rsid w:val="00CC146B"/>
    <w:rsid w:val="00CC2EDA"/>
    <w:rsid w:val="00CC678B"/>
    <w:rsid w:val="00CD427A"/>
    <w:rsid w:val="00CD4998"/>
    <w:rsid w:val="00CD4F9D"/>
    <w:rsid w:val="00CD72AF"/>
    <w:rsid w:val="00CE2972"/>
    <w:rsid w:val="00CF3A06"/>
    <w:rsid w:val="00CF738A"/>
    <w:rsid w:val="00D015BE"/>
    <w:rsid w:val="00D023FD"/>
    <w:rsid w:val="00D0280C"/>
    <w:rsid w:val="00D04467"/>
    <w:rsid w:val="00D128EE"/>
    <w:rsid w:val="00D2324D"/>
    <w:rsid w:val="00D23A9A"/>
    <w:rsid w:val="00D23E14"/>
    <w:rsid w:val="00D27FCA"/>
    <w:rsid w:val="00D31498"/>
    <w:rsid w:val="00D3646E"/>
    <w:rsid w:val="00D367B1"/>
    <w:rsid w:val="00D4111B"/>
    <w:rsid w:val="00D43662"/>
    <w:rsid w:val="00D45AFA"/>
    <w:rsid w:val="00D54535"/>
    <w:rsid w:val="00D71AC1"/>
    <w:rsid w:val="00D71C54"/>
    <w:rsid w:val="00D731EA"/>
    <w:rsid w:val="00D753FB"/>
    <w:rsid w:val="00D762FC"/>
    <w:rsid w:val="00D76DA3"/>
    <w:rsid w:val="00D81C37"/>
    <w:rsid w:val="00D821BE"/>
    <w:rsid w:val="00D85975"/>
    <w:rsid w:val="00D92F27"/>
    <w:rsid w:val="00DA0534"/>
    <w:rsid w:val="00DA06A3"/>
    <w:rsid w:val="00DA5A6B"/>
    <w:rsid w:val="00DA5E96"/>
    <w:rsid w:val="00DA7809"/>
    <w:rsid w:val="00DB19B2"/>
    <w:rsid w:val="00DB2C14"/>
    <w:rsid w:val="00DB6D26"/>
    <w:rsid w:val="00DC0BDF"/>
    <w:rsid w:val="00DC11AC"/>
    <w:rsid w:val="00DC5B08"/>
    <w:rsid w:val="00DC6925"/>
    <w:rsid w:val="00DE0D33"/>
    <w:rsid w:val="00DE16C7"/>
    <w:rsid w:val="00DE2EC1"/>
    <w:rsid w:val="00DE3307"/>
    <w:rsid w:val="00DE53DD"/>
    <w:rsid w:val="00DE7BF7"/>
    <w:rsid w:val="00DF176E"/>
    <w:rsid w:val="00DF4520"/>
    <w:rsid w:val="00DF458A"/>
    <w:rsid w:val="00DF7951"/>
    <w:rsid w:val="00E02FD1"/>
    <w:rsid w:val="00E043B5"/>
    <w:rsid w:val="00E21F24"/>
    <w:rsid w:val="00E220AF"/>
    <w:rsid w:val="00E24347"/>
    <w:rsid w:val="00E32B9F"/>
    <w:rsid w:val="00E43B1B"/>
    <w:rsid w:val="00E44B12"/>
    <w:rsid w:val="00E46307"/>
    <w:rsid w:val="00E52BBF"/>
    <w:rsid w:val="00E539B1"/>
    <w:rsid w:val="00E546B4"/>
    <w:rsid w:val="00E56EE6"/>
    <w:rsid w:val="00E60751"/>
    <w:rsid w:val="00E62DB9"/>
    <w:rsid w:val="00E633FC"/>
    <w:rsid w:val="00E652C5"/>
    <w:rsid w:val="00E70285"/>
    <w:rsid w:val="00E70B3F"/>
    <w:rsid w:val="00E71C38"/>
    <w:rsid w:val="00E7205D"/>
    <w:rsid w:val="00E74DF3"/>
    <w:rsid w:val="00E7690C"/>
    <w:rsid w:val="00E81438"/>
    <w:rsid w:val="00E842BA"/>
    <w:rsid w:val="00E85C6A"/>
    <w:rsid w:val="00E915C8"/>
    <w:rsid w:val="00EA2973"/>
    <w:rsid w:val="00EB3943"/>
    <w:rsid w:val="00EB4676"/>
    <w:rsid w:val="00EB5211"/>
    <w:rsid w:val="00EB5ECE"/>
    <w:rsid w:val="00EB7993"/>
    <w:rsid w:val="00EC1EBD"/>
    <w:rsid w:val="00EC35FA"/>
    <w:rsid w:val="00EC4376"/>
    <w:rsid w:val="00EC6ED3"/>
    <w:rsid w:val="00ED51AB"/>
    <w:rsid w:val="00ED7112"/>
    <w:rsid w:val="00EE038A"/>
    <w:rsid w:val="00EF0F45"/>
    <w:rsid w:val="00EF4450"/>
    <w:rsid w:val="00EF4BD5"/>
    <w:rsid w:val="00F02EF4"/>
    <w:rsid w:val="00F045E6"/>
    <w:rsid w:val="00F04F9B"/>
    <w:rsid w:val="00F06327"/>
    <w:rsid w:val="00F0713C"/>
    <w:rsid w:val="00F16697"/>
    <w:rsid w:val="00F22723"/>
    <w:rsid w:val="00F23724"/>
    <w:rsid w:val="00F3671B"/>
    <w:rsid w:val="00F43352"/>
    <w:rsid w:val="00F442CE"/>
    <w:rsid w:val="00F452EF"/>
    <w:rsid w:val="00F47662"/>
    <w:rsid w:val="00F502BB"/>
    <w:rsid w:val="00F5055D"/>
    <w:rsid w:val="00F52006"/>
    <w:rsid w:val="00F54785"/>
    <w:rsid w:val="00F6176D"/>
    <w:rsid w:val="00F734F7"/>
    <w:rsid w:val="00F8461C"/>
    <w:rsid w:val="00F84E10"/>
    <w:rsid w:val="00F95C60"/>
    <w:rsid w:val="00F97E9F"/>
    <w:rsid w:val="00FA1B0B"/>
    <w:rsid w:val="00FA2E5B"/>
    <w:rsid w:val="00FA449B"/>
    <w:rsid w:val="00FA6D71"/>
    <w:rsid w:val="00FA7668"/>
    <w:rsid w:val="00FB12F5"/>
    <w:rsid w:val="00FB278E"/>
    <w:rsid w:val="00FB2D6C"/>
    <w:rsid w:val="00FC0295"/>
    <w:rsid w:val="00FC0565"/>
    <w:rsid w:val="00FC12DD"/>
    <w:rsid w:val="00FC1BD8"/>
    <w:rsid w:val="00FC511D"/>
    <w:rsid w:val="00FC6515"/>
    <w:rsid w:val="00FD01B9"/>
    <w:rsid w:val="00FD1671"/>
    <w:rsid w:val="00FD2F01"/>
    <w:rsid w:val="00FD397A"/>
    <w:rsid w:val="00FD4279"/>
    <w:rsid w:val="00FD7A2F"/>
    <w:rsid w:val="00FE2DD5"/>
    <w:rsid w:val="00FE2ECC"/>
    <w:rsid w:val="00FE4B79"/>
    <w:rsid w:val="00FE5CF5"/>
    <w:rsid w:val="00FF0E26"/>
    <w:rsid w:val="00FF0E39"/>
    <w:rsid w:val="00FF1E01"/>
    <w:rsid w:val="00FF3941"/>
    <w:rsid w:val="00FF559E"/>
    <w:rsid w:val="09673818"/>
    <w:rsid w:val="2C865E59"/>
    <w:rsid w:val="79B937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lsdException w:name="toc 3" w:semiHidden="0"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semiHidden="0" w:uiPriority="35" w:qFormat="1"/>
    <w:lsdException w:name="table of figures" w:semiHidden="0"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39" w:unhideWhenUsed="0" w:qFormat="1"/>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pPr>
      <w:keepNext/>
      <w:keepLines/>
      <w:spacing w:before="360" w:after="120"/>
      <w:jc w:val="center"/>
      <w:outlineLvl w:val="0"/>
    </w:pPr>
    <w:rPr>
      <w:rFonts w:ascii="Times New Roman" w:eastAsiaTheme="majorEastAsia" w:hAnsi="Times New Roman" w:cstheme="majorBidi"/>
      <w:b/>
      <w:sz w:val="28"/>
      <w:szCs w:val="32"/>
    </w:rPr>
  </w:style>
  <w:style w:type="paragraph" w:styleId="Heading2">
    <w:name w:val="heading 2"/>
    <w:basedOn w:val="Normal"/>
    <w:next w:val="Normal"/>
    <w:link w:val="Heading2Char"/>
    <w:uiPriority w:val="9"/>
    <w:unhideWhenUsed/>
    <w:qFormat/>
    <w:pPr>
      <w:keepNext/>
      <w:keepLines/>
      <w:spacing w:before="160" w:after="12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pPr>
      <w:keepNext/>
      <w:keepLines/>
      <w:spacing w:before="160" w:after="120"/>
      <w:outlineLvl w:val="2"/>
    </w:pPr>
    <w:rPr>
      <w:rFonts w:ascii="Times New Roman" w:eastAsiaTheme="majorEastAsia" w:hAnsi="Times New Roman" w:cstheme="majorBidi"/>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imes New Roman" w:eastAsiaTheme="majorEastAsia" w:hAnsi="Times New Roman" w:cstheme="majorBid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rPr>
  </w:style>
  <w:style w:type="paragraph" w:styleId="TableofFigures">
    <w:name w:val="table of figures"/>
    <w:basedOn w:val="Normal"/>
    <w:next w:val="Normal"/>
    <w:uiPriority w:val="99"/>
    <w:unhideWhenUsed/>
    <w:qFormat/>
    <w:pPr>
      <w:spacing w:after="0"/>
    </w:pPr>
  </w:style>
  <w:style w:type="paragraph" w:styleId="TOC1">
    <w:name w:val="toc 1"/>
    <w:basedOn w:val="Normal"/>
    <w:next w:val="Normal"/>
    <w:uiPriority w:val="39"/>
    <w:unhideWhenUsed/>
    <w:pPr>
      <w:tabs>
        <w:tab w:val="right" w:leader="dot" w:pos="7927"/>
      </w:tabs>
      <w:spacing w:after="100"/>
    </w:pPr>
    <w:rPr>
      <w:rFonts w:ascii="Times New Roman" w:hAnsi="Times New Roman" w:cs="Times New Roman"/>
      <w:b/>
    </w:r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character" w:styleId="Hyperlink">
    <w:name w:val="Hyperlink"/>
    <w:basedOn w:val="DefaultParagraphFont"/>
    <w:uiPriority w:val="99"/>
    <w:unhideWhenUsed/>
    <w:qFormat/>
    <w:rPr>
      <w:color w:val="0563C1" w:themeColor="hyperlink"/>
      <w:u w:val="single"/>
    </w:rPr>
  </w:style>
  <w:style w:type="character" w:styleId="Strong">
    <w:name w:val="Strong"/>
    <w:basedOn w:val="DefaultParagraphFont"/>
    <w:uiPriority w:val="22"/>
    <w:qFormat/>
    <w:rPr>
      <w:b/>
      <w:bCs/>
    </w:rPr>
  </w:style>
  <w:style w:type="table" w:styleId="TableGrid">
    <w:name w:val="Table Grid"/>
    <w:basedOn w:val="TableNormal"/>
    <w:uiPriority w:val="39"/>
    <w:qFormat/>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pPr>
      <w:ind w:left="720"/>
      <w:contextualSpacing/>
    </w:pPr>
  </w:style>
  <w:style w:type="paragraph" w:styleId="NoSpacing">
    <w:name w:val="No Spacing"/>
    <w:uiPriority w:val="1"/>
    <w:qFormat/>
    <w:pPr>
      <w:spacing w:after="0" w:line="240" w:lineRule="auto"/>
    </w:pPr>
    <w:rPr>
      <w:rFonts w:asciiTheme="minorHAnsi" w:eastAsiaTheme="minorHAnsi" w:hAnsiTheme="minorHAnsi" w:cstheme="minorBidi"/>
      <w:sz w:val="22"/>
      <w:szCs w:val="22"/>
    </w:rPr>
  </w:style>
  <w:style w:type="character" w:styleId="PlaceholderText">
    <w:name w:val="Placeholder Text"/>
    <w:basedOn w:val="DefaultParagraphFont"/>
    <w:uiPriority w:val="99"/>
    <w:semiHidden/>
    <w:qFormat/>
    <w:rPr>
      <w:color w:val="808080"/>
    </w:rPr>
  </w:style>
  <w:style w:type="character" w:customStyle="1" w:styleId="Heading1Char">
    <w:name w:val="Heading 1 Char"/>
    <w:basedOn w:val="DefaultParagraphFont"/>
    <w:link w:val="Heading1"/>
    <w:uiPriority w:val="9"/>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qFormat/>
    <w:rPr>
      <w:rFonts w:ascii="Times New Roman" w:eastAsiaTheme="majorEastAsia" w:hAnsi="Times New Roman" w:cstheme="majorBidi"/>
      <w:b/>
      <w:sz w:val="24"/>
      <w:szCs w:val="26"/>
    </w:rPr>
  </w:style>
  <w:style w:type="paragraph" w:customStyle="1" w:styleId="TOCHeading1">
    <w:name w:val="TOC Heading1"/>
    <w:basedOn w:val="Heading1"/>
    <w:next w:val="Normal"/>
    <w:uiPriority w:val="39"/>
    <w:unhideWhenUsed/>
    <w:qFormat/>
    <w:pPr>
      <w:outlineLvl w:val="9"/>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qFormat/>
  </w:style>
  <w:style w:type="character" w:customStyle="1" w:styleId="Heading3Char">
    <w:name w:val="Heading 3 Char"/>
    <w:basedOn w:val="DefaultParagraphFont"/>
    <w:link w:val="Heading3"/>
    <w:uiPriority w:val="9"/>
    <w:qFormat/>
    <w:rPr>
      <w:rFonts w:ascii="Times New Roman" w:eastAsiaTheme="majorEastAsia" w:hAnsi="Times New Roman" w:cstheme="majorBidi"/>
      <w:sz w:val="24"/>
      <w:szCs w:val="24"/>
    </w:rPr>
  </w:style>
  <w:style w:type="character" w:customStyle="1" w:styleId="Heading4Char">
    <w:name w:val="Heading 4 Char"/>
    <w:basedOn w:val="DefaultParagraphFont"/>
    <w:link w:val="Heading4"/>
    <w:uiPriority w:val="9"/>
    <w:semiHidden/>
    <w:qFormat/>
    <w:rPr>
      <w:rFonts w:ascii="Times New Roman" w:eastAsiaTheme="majorEastAsia" w:hAnsi="Times New Roman" w:cstheme="majorBidi"/>
      <w:iCs/>
      <w:sz w:val="24"/>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Bodytext">
    <w:name w:val="Body text_"/>
    <w:link w:val="Bodytext1"/>
    <w:qFormat/>
    <w:locked/>
    <w:rPr>
      <w:rFonts w:ascii="Times New Roman" w:hAnsi="Times New Roman" w:cs="Times New Roman"/>
      <w:sz w:val="24"/>
      <w:szCs w:val="24"/>
      <w:shd w:val="clear" w:color="auto" w:fill="FFFFFF"/>
    </w:rPr>
  </w:style>
  <w:style w:type="paragraph" w:customStyle="1" w:styleId="Bodytext1">
    <w:name w:val="Body text1"/>
    <w:basedOn w:val="Normal"/>
    <w:link w:val="Bodytext"/>
    <w:qFormat/>
    <w:pPr>
      <w:shd w:val="clear" w:color="auto" w:fill="FFFFFF"/>
      <w:spacing w:after="0" w:line="240" w:lineRule="atLeast"/>
      <w:ind w:right="-619" w:hanging="760"/>
    </w:pPr>
    <w:rPr>
      <w:rFonts w:ascii="Times New Roman" w:hAnsi="Times New Roman" w:cs="Times New Roman"/>
      <w:sz w:val="24"/>
      <w:szCs w:val="24"/>
    </w:rPr>
  </w:style>
  <w:style w:type="character" w:customStyle="1" w:styleId="BodyText10">
    <w:name w:val="Body Text1"/>
    <w:qFormat/>
    <w:rPr>
      <w:rFonts w:ascii="Times New Roman" w:hAnsi="Times New Roman" w:cs="Times New Roman" w:hint="default"/>
      <w:sz w:val="24"/>
      <w:szCs w:val="24"/>
    </w:rPr>
  </w:style>
  <w:style w:type="character" w:customStyle="1" w:styleId="ListParagraphChar">
    <w:name w:val="List Paragraph Char"/>
    <w:link w:val="ListParagraph"/>
    <w:uiPriority w:val="34"/>
    <w:qFormat/>
    <w:locked/>
  </w:style>
  <w:style w:type="paragraph" w:styleId="TOCHeading">
    <w:name w:val="TOC Heading"/>
    <w:basedOn w:val="Heading1"/>
    <w:next w:val="Normal"/>
    <w:uiPriority w:val="39"/>
    <w:semiHidden/>
    <w:unhideWhenUsed/>
    <w:qFormat/>
    <w:rsid w:val="00E56EE6"/>
    <w:pPr>
      <w:spacing w:before="480" w:after="0" w:line="276" w:lineRule="auto"/>
      <w:jc w:val="left"/>
      <w:outlineLvl w:val="9"/>
    </w:pPr>
    <w:rPr>
      <w:rFonts w:asciiTheme="majorHAnsi" w:hAnsiTheme="majorHAnsi"/>
      <w:bCs/>
      <w:color w:val="2E74B5" w:themeColor="accent1" w:themeShade="BF"/>
      <w:szCs w:val="28"/>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lsdException w:name="toc 3" w:semiHidden="0"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semiHidden="0" w:uiPriority="35" w:qFormat="1"/>
    <w:lsdException w:name="table of figures" w:semiHidden="0" w:qFormat="1"/>
    <w:lsdException w:name="Title" w:semiHidden="0" w:uiPriority="10" w:unhideWhenUsed="0" w:qFormat="1"/>
    <w:lsdException w:name="Default Paragraph Font"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iPriority="39" w:unhideWhenUsed="0" w:qFormat="1"/>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pPr>
      <w:keepNext/>
      <w:keepLines/>
      <w:spacing w:before="360" w:after="120"/>
      <w:jc w:val="center"/>
      <w:outlineLvl w:val="0"/>
    </w:pPr>
    <w:rPr>
      <w:rFonts w:ascii="Times New Roman" w:eastAsiaTheme="majorEastAsia" w:hAnsi="Times New Roman" w:cstheme="majorBidi"/>
      <w:b/>
      <w:sz w:val="28"/>
      <w:szCs w:val="32"/>
    </w:rPr>
  </w:style>
  <w:style w:type="paragraph" w:styleId="Heading2">
    <w:name w:val="heading 2"/>
    <w:basedOn w:val="Normal"/>
    <w:next w:val="Normal"/>
    <w:link w:val="Heading2Char"/>
    <w:uiPriority w:val="9"/>
    <w:unhideWhenUsed/>
    <w:qFormat/>
    <w:pPr>
      <w:keepNext/>
      <w:keepLines/>
      <w:spacing w:before="160" w:after="12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pPr>
      <w:keepNext/>
      <w:keepLines/>
      <w:spacing w:before="160" w:after="120"/>
      <w:outlineLvl w:val="2"/>
    </w:pPr>
    <w:rPr>
      <w:rFonts w:ascii="Times New Roman" w:eastAsiaTheme="majorEastAsia" w:hAnsi="Times New Roman" w:cstheme="majorBidi"/>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imes New Roman" w:eastAsiaTheme="majorEastAsia" w:hAnsi="Times New Roman" w:cstheme="majorBid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rPr>
  </w:style>
  <w:style w:type="paragraph" w:styleId="TableofFigures">
    <w:name w:val="table of figures"/>
    <w:basedOn w:val="Normal"/>
    <w:next w:val="Normal"/>
    <w:uiPriority w:val="99"/>
    <w:unhideWhenUsed/>
    <w:qFormat/>
    <w:pPr>
      <w:spacing w:after="0"/>
    </w:pPr>
  </w:style>
  <w:style w:type="paragraph" w:styleId="TOC1">
    <w:name w:val="toc 1"/>
    <w:basedOn w:val="Normal"/>
    <w:next w:val="Normal"/>
    <w:uiPriority w:val="39"/>
    <w:unhideWhenUsed/>
    <w:pPr>
      <w:tabs>
        <w:tab w:val="right" w:leader="dot" w:pos="7927"/>
      </w:tabs>
      <w:spacing w:after="100"/>
    </w:pPr>
    <w:rPr>
      <w:rFonts w:ascii="Times New Roman" w:hAnsi="Times New Roman" w:cs="Times New Roman"/>
      <w:b/>
    </w:r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character" w:styleId="Hyperlink">
    <w:name w:val="Hyperlink"/>
    <w:basedOn w:val="DefaultParagraphFont"/>
    <w:uiPriority w:val="99"/>
    <w:unhideWhenUsed/>
    <w:qFormat/>
    <w:rPr>
      <w:color w:val="0563C1" w:themeColor="hyperlink"/>
      <w:u w:val="single"/>
    </w:rPr>
  </w:style>
  <w:style w:type="character" w:styleId="Strong">
    <w:name w:val="Strong"/>
    <w:basedOn w:val="DefaultParagraphFont"/>
    <w:uiPriority w:val="22"/>
    <w:qFormat/>
    <w:rPr>
      <w:b/>
      <w:bCs/>
    </w:rPr>
  </w:style>
  <w:style w:type="table" w:styleId="TableGrid">
    <w:name w:val="Table Grid"/>
    <w:basedOn w:val="TableNormal"/>
    <w:uiPriority w:val="39"/>
    <w:qFormat/>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pPr>
      <w:ind w:left="720"/>
      <w:contextualSpacing/>
    </w:pPr>
  </w:style>
  <w:style w:type="paragraph" w:styleId="NoSpacing">
    <w:name w:val="No Spacing"/>
    <w:uiPriority w:val="1"/>
    <w:qFormat/>
    <w:pPr>
      <w:spacing w:after="0" w:line="240" w:lineRule="auto"/>
    </w:pPr>
    <w:rPr>
      <w:rFonts w:asciiTheme="minorHAnsi" w:eastAsiaTheme="minorHAnsi" w:hAnsiTheme="minorHAnsi" w:cstheme="minorBidi"/>
      <w:sz w:val="22"/>
      <w:szCs w:val="22"/>
    </w:rPr>
  </w:style>
  <w:style w:type="character" w:styleId="PlaceholderText">
    <w:name w:val="Placeholder Text"/>
    <w:basedOn w:val="DefaultParagraphFont"/>
    <w:uiPriority w:val="99"/>
    <w:semiHidden/>
    <w:qFormat/>
    <w:rPr>
      <w:color w:val="808080"/>
    </w:rPr>
  </w:style>
  <w:style w:type="character" w:customStyle="1" w:styleId="Heading1Char">
    <w:name w:val="Heading 1 Char"/>
    <w:basedOn w:val="DefaultParagraphFont"/>
    <w:link w:val="Heading1"/>
    <w:uiPriority w:val="9"/>
    <w:rPr>
      <w:rFonts w:ascii="Times New Roman" w:eastAsiaTheme="majorEastAsia" w:hAnsi="Times New Roman" w:cstheme="majorBidi"/>
      <w:b/>
      <w:sz w:val="28"/>
      <w:szCs w:val="32"/>
    </w:rPr>
  </w:style>
  <w:style w:type="character" w:customStyle="1" w:styleId="Heading2Char">
    <w:name w:val="Heading 2 Char"/>
    <w:basedOn w:val="DefaultParagraphFont"/>
    <w:link w:val="Heading2"/>
    <w:uiPriority w:val="9"/>
    <w:qFormat/>
    <w:rPr>
      <w:rFonts w:ascii="Times New Roman" w:eastAsiaTheme="majorEastAsia" w:hAnsi="Times New Roman" w:cstheme="majorBidi"/>
      <w:b/>
      <w:sz w:val="24"/>
      <w:szCs w:val="26"/>
    </w:rPr>
  </w:style>
  <w:style w:type="paragraph" w:customStyle="1" w:styleId="TOCHeading1">
    <w:name w:val="TOC Heading1"/>
    <w:basedOn w:val="Heading1"/>
    <w:next w:val="Normal"/>
    <w:uiPriority w:val="39"/>
    <w:unhideWhenUsed/>
    <w:qFormat/>
    <w:pPr>
      <w:outlineLvl w:val="9"/>
    </w:p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qFormat/>
  </w:style>
  <w:style w:type="character" w:customStyle="1" w:styleId="Heading3Char">
    <w:name w:val="Heading 3 Char"/>
    <w:basedOn w:val="DefaultParagraphFont"/>
    <w:link w:val="Heading3"/>
    <w:uiPriority w:val="9"/>
    <w:qFormat/>
    <w:rPr>
      <w:rFonts w:ascii="Times New Roman" w:eastAsiaTheme="majorEastAsia" w:hAnsi="Times New Roman" w:cstheme="majorBidi"/>
      <w:sz w:val="24"/>
      <w:szCs w:val="24"/>
    </w:rPr>
  </w:style>
  <w:style w:type="character" w:customStyle="1" w:styleId="Heading4Char">
    <w:name w:val="Heading 4 Char"/>
    <w:basedOn w:val="DefaultParagraphFont"/>
    <w:link w:val="Heading4"/>
    <w:uiPriority w:val="9"/>
    <w:semiHidden/>
    <w:qFormat/>
    <w:rPr>
      <w:rFonts w:ascii="Times New Roman" w:eastAsiaTheme="majorEastAsia" w:hAnsi="Times New Roman" w:cstheme="majorBidi"/>
      <w:iCs/>
      <w:sz w:val="24"/>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Bodytext">
    <w:name w:val="Body text_"/>
    <w:link w:val="Bodytext1"/>
    <w:qFormat/>
    <w:locked/>
    <w:rPr>
      <w:rFonts w:ascii="Times New Roman" w:hAnsi="Times New Roman" w:cs="Times New Roman"/>
      <w:sz w:val="24"/>
      <w:szCs w:val="24"/>
      <w:shd w:val="clear" w:color="auto" w:fill="FFFFFF"/>
    </w:rPr>
  </w:style>
  <w:style w:type="paragraph" w:customStyle="1" w:styleId="Bodytext1">
    <w:name w:val="Body text1"/>
    <w:basedOn w:val="Normal"/>
    <w:link w:val="Bodytext"/>
    <w:qFormat/>
    <w:pPr>
      <w:shd w:val="clear" w:color="auto" w:fill="FFFFFF"/>
      <w:spacing w:after="0" w:line="240" w:lineRule="atLeast"/>
      <w:ind w:right="-619" w:hanging="760"/>
    </w:pPr>
    <w:rPr>
      <w:rFonts w:ascii="Times New Roman" w:hAnsi="Times New Roman" w:cs="Times New Roman"/>
      <w:sz w:val="24"/>
      <w:szCs w:val="24"/>
    </w:rPr>
  </w:style>
  <w:style w:type="character" w:customStyle="1" w:styleId="BodyText10">
    <w:name w:val="Body Text1"/>
    <w:qFormat/>
    <w:rPr>
      <w:rFonts w:ascii="Times New Roman" w:hAnsi="Times New Roman" w:cs="Times New Roman" w:hint="default"/>
      <w:sz w:val="24"/>
      <w:szCs w:val="24"/>
    </w:rPr>
  </w:style>
  <w:style w:type="character" w:customStyle="1" w:styleId="ListParagraphChar">
    <w:name w:val="List Paragraph Char"/>
    <w:link w:val="ListParagraph"/>
    <w:uiPriority w:val="34"/>
    <w:qFormat/>
    <w:locked/>
  </w:style>
  <w:style w:type="paragraph" w:styleId="TOCHeading">
    <w:name w:val="TOC Heading"/>
    <w:basedOn w:val="Heading1"/>
    <w:next w:val="Normal"/>
    <w:uiPriority w:val="39"/>
    <w:semiHidden/>
    <w:unhideWhenUsed/>
    <w:qFormat/>
    <w:rsid w:val="00E56EE6"/>
    <w:pPr>
      <w:spacing w:before="480" w:after="0" w:line="276" w:lineRule="auto"/>
      <w:jc w:val="left"/>
      <w:outlineLvl w:val="9"/>
    </w:pPr>
    <w:rPr>
      <w:rFonts w:asciiTheme="majorHAnsi" w:hAnsiTheme="majorHAnsi"/>
      <w:bCs/>
      <w:color w:val="2E74B5" w:themeColor="accent1" w:themeShade="BF"/>
      <w:szCs w:val="28"/>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6.jpeg"/><Relationship Id="rId26" Type="http://schemas.openxmlformats.org/officeDocument/2006/relationships/image" Target="media/image8.png"/><Relationship Id="rId39" Type="http://schemas.openxmlformats.org/officeDocument/2006/relationships/image" Target="media/image18.png"/><Relationship Id="rId21" Type="http://schemas.openxmlformats.org/officeDocument/2006/relationships/hyperlink" Target="https://idmboiler.co.id/" TargetMode="External"/><Relationship Id="rId34" Type="http://schemas.openxmlformats.org/officeDocument/2006/relationships/image" Target="media/image13.png"/><Relationship Id="rId42" Type="http://schemas.openxmlformats.org/officeDocument/2006/relationships/footer" Target="footer4.xml"/><Relationship Id="rId47" Type="http://schemas.openxmlformats.org/officeDocument/2006/relationships/image" Target="media/image23.jpeg"/><Relationship Id="rId50" Type="http://schemas.openxmlformats.org/officeDocument/2006/relationships/image" Target="media/image26.jpeg"/><Relationship Id="rId55" Type="http://schemas.openxmlformats.org/officeDocument/2006/relationships/image" Target="media/image31.jpe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5.jpeg"/><Relationship Id="rId25" Type="http://schemas.openxmlformats.org/officeDocument/2006/relationships/hyperlink" Target="https://indira.co.id/jual-hot-water-boiler/" TargetMode="External"/><Relationship Id="rId33" Type="http://schemas.openxmlformats.org/officeDocument/2006/relationships/image" Target="media/image12.jpeg"/><Relationship Id="rId38" Type="http://schemas.openxmlformats.org/officeDocument/2006/relationships/image" Target="media/image17.png"/><Relationship Id="rId46" Type="http://schemas.openxmlformats.org/officeDocument/2006/relationships/image" Target="media/image22.jpeg"/><Relationship Id="rId59"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yperlink" Target="https://idmboiler.co.id/" TargetMode="External"/><Relationship Id="rId29" Type="http://schemas.openxmlformats.org/officeDocument/2006/relationships/footer" Target="footer3.xml"/><Relationship Id="rId41" Type="http://schemas.openxmlformats.org/officeDocument/2006/relationships/image" Target="media/image20.png"/><Relationship Id="rId54" Type="http://schemas.openxmlformats.org/officeDocument/2006/relationships/image" Target="media/image30.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s://idmboiler.co.id/" TargetMode="External"/><Relationship Id="rId32" Type="http://schemas.openxmlformats.org/officeDocument/2006/relationships/image" Target="media/image11.jpeg"/><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image" Target="media/image21.jpeg"/><Relationship Id="rId53" Type="http://schemas.openxmlformats.org/officeDocument/2006/relationships/image" Target="media/image29.jpeg"/><Relationship Id="rId58" Type="http://schemas.openxmlformats.org/officeDocument/2006/relationships/footer" Target="footer6.xml"/><Relationship Id="rId5" Type="http://schemas.microsoft.com/office/2007/relationships/stylesWithEffects" Target="stylesWithEffects.xml"/><Relationship Id="rId15" Type="http://schemas.openxmlformats.org/officeDocument/2006/relationships/image" Target="media/image3.png"/><Relationship Id="rId23" Type="http://schemas.openxmlformats.org/officeDocument/2006/relationships/hyperlink" Target="https://indira.co.id/jual-hot-water-boiler/" TargetMode="External"/><Relationship Id="rId28" Type="http://schemas.openxmlformats.org/officeDocument/2006/relationships/header" Target="header2.xml"/><Relationship Id="rId36" Type="http://schemas.openxmlformats.org/officeDocument/2006/relationships/image" Target="media/image15.png"/><Relationship Id="rId49" Type="http://schemas.openxmlformats.org/officeDocument/2006/relationships/image" Target="media/image25.jpeg"/><Relationship Id="rId57"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yperlink" Target="https://idmboiler.co.id/" TargetMode="External"/><Relationship Id="rId31" Type="http://schemas.openxmlformats.org/officeDocument/2006/relationships/image" Target="media/image10.jpeg"/><Relationship Id="rId44" Type="http://schemas.openxmlformats.org/officeDocument/2006/relationships/hyperlink" Target="https://www.jualboiler.com/archives/3722" TargetMode="External"/><Relationship Id="rId52" Type="http://schemas.openxmlformats.org/officeDocument/2006/relationships/image" Target="media/image28.jpeg"/><Relationship Id="rId60"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2.jpg"/><Relationship Id="rId22" Type="http://schemas.openxmlformats.org/officeDocument/2006/relationships/image" Target="media/image7.png"/><Relationship Id="rId27" Type="http://schemas.openxmlformats.org/officeDocument/2006/relationships/hyperlink" Target="http://www.jualboiler.co.id" TargetMode="External"/><Relationship Id="rId30" Type="http://schemas.openxmlformats.org/officeDocument/2006/relationships/image" Target="media/image9.jpeg"/><Relationship Id="rId35" Type="http://schemas.openxmlformats.org/officeDocument/2006/relationships/image" Target="media/image14.png"/><Relationship Id="rId43" Type="http://schemas.openxmlformats.org/officeDocument/2006/relationships/footer" Target="footer5.xml"/><Relationship Id="rId48" Type="http://schemas.openxmlformats.org/officeDocument/2006/relationships/image" Target="media/image24.jpeg"/><Relationship Id="rId56" Type="http://schemas.openxmlformats.org/officeDocument/2006/relationships/image" Target="media/image32.jpeg"/><Relationship Id="rId8" Type="http://schemas.openxmlformats.org/officeDocument/2006/relationships/footnotes" Target="footnotes.xml"/><Relationship Id="rId51" Type="http://schemas.openxmlformats.org/officeDocument/2006/relationships/image" Target="media/image27.jpeg"/><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3595CF7-440A-4F6C-8742-B93E70349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54</Pages>
  <Words>7516</Words>
  <Characters>42843</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HP</cp:lastModifiedBy>
  <cp:revision>3</cp:revision>
  <cp:lastPrinted>2020-02-19T03:36:00Z</cp:lastPrinted>
  <dcterms:created xsi:type="dcterms:W3CDTF">2021-02-27T04:54:00Z</dcterms:created>
  <dcterms:modified xsi:type="dcterms:W3CDTF">2021-02-27T04:55:00Z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df0803ae-daa0-3f15-a472-8637044561c8</vt:lpwstr>
  </property>
  <property fmtid="{D5CDD505-2E9C-101B-9397-08002B2CF9AE}" pid="4" name="Mendeley Citation Style_1">
    <vt:lpwstr>http://www.zotero.org/styles/american-political-science-association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KSOProductBuildVer">
    <vt:lpwstr>1033-10.2.0.7636</vt:lpwstr>
  </property>
</Properties>
</file>